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236E" w:rsidRDefault="0018236E">
      <w:pPr>
        <w:spacing w:after="0" w:line="408" w:lineRule="exact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61632A" w:rsidRDefault="0018236E">
      <w:pPr>
        <w:spacing w:after="0"/>
        <w:ind w:left="120"/>
        <w:sectPr w:rsidR="0061632A">
          <w:pgSz w:w="11906" w:h="16383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  <w:bookmarkStart w:id="0" w:name="block-175926251"/>
      <w:bookmarkEnd w:id="0"/>
      <w:r>
        <w:rPr>
          <w:noProof/>
          <w:lang w:val="ru-RU" w:eastAsia="ru-RU"/>
        </w:rPr>
        <w:drawing>
          <wp:inline distT="0" distB="0" distL="0" distR="0">
            <wp:extent cx="5731510" cy="7878954"/>
            <wp:effectExtent l="19050" t="0" r="2540" b="0"/>
            <wp:docPr id="3" name="Рисунок 3" descr="C:\Users\admin\Desktop\2024-09-24\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2024-09-24\009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8789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632A" w:rsidRDefault="00183C9C">
      <w:pPr>
        <w:spacing w:after="0" w:line="264" w:lineRule="exact"/>
        <w:ind w:left="120"/>
        <w:jc w:val="both"/>
      </w:pPr>
      <w:bookmarkStart w:id="1" w:name="block-17592625"/>
      <w:bookmarkEnd w:id="1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61632A" w:rsidRDefault="0061632A">
      <w:pPr>
        <w:spacing w:after="0" w:line="264" w:lineRule="exact"/>
        <w:ind w:left="120"/>
        <w:jc w:val="both"/>
      </w:pPr>
    </w:p>
    <w:p w:rsidR="0061632A" w:rsidRPr="00183C9C" w:rsidRDefault="00183C9C">
      <w:pPr>
        <w:spacing w:after="0" w:line="264" w:lineRule="exact"/>
        <w:ind w:firstLine="600"/>
        <w:jc w:val="both"/>
        <w:rPr>
          <w:lang w:val="ru-RU"/>
        </w:rPr>
      </w:pPr>
      <w:proofErr w:type="gramStart"/>
      <w:r w:rsidRPr="00183C9C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  <w:proofErr w:type="gramEnd"/>
    </w:p>
    <w:p w:rsidR="0061632A" w:rsidRPr="00183C9C" w:rsidRDefault="00183C9C">
      <w:pPr>
        <w:spacing w:after="0" w:line="264" w:lineRule="exact"/>
        <w:ind w:firstLine="600"/>
        <w:jc w:val="both"/>
        <w:rPr>
          <w:lang w:val="ru-RU"/>
        </w:rPr>
      </w:pPr>
      <w:r w:rsidRPr="00183C9C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61632A" w:rsidRPr="00183C9C" w:rsidRDefault="00183C9C">
      <w:pPr>
        <w:spacing w:after="0" w:line="264" w:lineRule="exact"/>
        <w:ind w:left="120"/>
        <w:jc w:val="both"/>
        <w:rPr>
          <w:lang w:val="ru-RU"/>
        </w:rPr>
      </w:pPr>
      <w:r w:rsidRPr="00183C9C">
        <w:rPr>
          <w:rFonts w:ascii="Times New Roman" w:hAnsi="Times New Roman"/>
          <w:b/>
          <w:color w:val="000000"/>
          <w:sz w:val="28"/>
          <w:lang w:val="ru-RU"/>
        </w:rPr>
        <w:t>ОБЩАЯ ХАРАКТЕРИСТИКА ПРЕДМЕТА</w:t>
      </w:r>
    </w:p>
    <w:p w:rsidR="0061632A" w:rsidRPr="00183C9C" w:rsidRDefault="0061632A">
      <w:pPr>
        <w:spacing w:after="0" w:line="264" w:lineRule="exact"/>
        <w:ind w:left="120"/>
        <w:jc w:val="both"/>
        <w:rPr>
          <w:lang w:val="ru-RU"/>
        </w:rPr>
      </w:pPr>
    </w:p>
    <w:p w:rsidR="0061632A" w:rsidRPr="00183C9C" w:rsidRDefault="00183C9C">
      <w:pPr>
        <w:spacing w:after="0" w:line="264" w:lineRule="exact"/>
        <w:ind w:firstLine="600"/>
        <w:jc w:val="both"/>
        <w:rPr>
          <w:lang w:val="ru-RU"/>
        </w:rPr>
      </w:pPr>
      <w:r w:rsidRPr="00183C9C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 w:rsidR="0061632A" w:rsidRPr="00183C9C" w:rsidRDefault="00183C9C">
      <w:pPr>
        <w:spacing w:after="0" w:line="264" w:lineRule="exact"/>
        <w:ind w:firstLine="600"/>
        <w:jc w:val="both"/>
        <w:rPr>
          <w:lang w:val="ru-RU"/>
        </w:rPr>
      </w:pPr>
      <w:r w:rsidRPr="00183C9C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программы по окружающему миру включают личностные, </w:t>
      </w:r>
      <w:proofErr w:type="spellStart"/>
      <w:r w:rsidRPr="00183C9C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183C9C">
        <w:rPr>
          <w:rFonts w:ascii="Times New Roman" w:hAnsi="Times New Roman"/>
          <w:color w:val="000000"/>
          <w:sz w:val="28"/>
          <w:lang w:val="ru-RU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61632A" w:rsidRPr="00183C9C" w:rsidRDefault="00183C9C">
      <w:pPr>
        <w:spacing w:after="0" w:line="264" w:lineRule="exact"/>
        <w:ind w:firstLine="600"/>
        <w:jc w:val="both"/>
        <w:rPr>
          <w:lang w:val="ru-RU"/>
        </w:rPr>
      </w:pPr>
      <w:r w:rsidRPr="00183C9C">
        <w:rPr>
          <w:rFonts w:ascii="Times New Roman" w:hAnsi="Times New Roman"/>
          <w:color w:val="000000"/>
          <w:sz w:val="28"/>
          <w:lang w:val="ru-RU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 w:rsidR="0061632A" w:rsidRPr="00183C9C" w:rsidRDefault="0061632A">
      <w:pPr>
        <w:spacing w:after="0" w:line="264" w:lineRule="exact"/>
        <w:ind w:left="120"/>
        <w:jc w:val="both"/>
        <w:rPr>
          <w:lang w:val="ru-RU"/>
        </w:rPr>
      </w:pPr>
    </w:p>
    <w:p w:rsidR="0061632A" w:rsidRPr="00183C9C" w:rsidRDefault="00183C9C">
      <w:pPr>
        <w:spacing w:after="0" w:line="264" w:lineRule="exact"/>
        <w:ind w:left="120"/>
        <w:jc w:val="both"/>
        <w:rPr>
          <w:lang w:val="ru-RU"/>
        </w:rPr>
      </w:pPr>
      <w:r w:rsidRPr="00183C9C">
        <w:rPr>
          <w:rFonts w:ascii="Times New Roman" w:hAnsi="Times New Roman"/>
          <w:b/>
          <w:color w:val="000000"/>
          <w:sz w:val="28"/>
          <w:lang w:val="ru-RU"/>
        </w:rPr>
        <w:t>ЦЕЛИ ИЗУЧЕНИЯ ПРЕДМЕТА</w:t>
      </w:r>
    </w:p>
    <w:p w:rsidR="0061632A" w:rsidRPr="00183C9C" w:rsidRDefault="0061632A">
      <w:pPr>
        <w:spacing w:after="0" w:line="264" w:lineRule="exact"/>
        <w:ind w:left="120"/>
        <w:jc w:val="both"/>
        <w:rPr>
          <w:lang w:val="ru-RU"/>
        </w:rPr>
      </w:pPr>
    </w:p>
    <w:p w:rsidR="0061632A" w:rsidRPr="00183C9C" w:rsidRDefault="00183C9C">
      <w:pPr>
        <w:spacing w:after="0" w:line="264" w:lineRule="exact"/>
        <w:ind w:firstLine="600"/>
        <w:jc w:val="both"/>
        <w:rPr>
          <w:lang w:val="ru-RU"/>
        </w:rPr>
      </w:pPr>
      <w:r w:rsidRPr="00183C9C">
        <w:rPr>
          <w:rFonts w:ascii="Times New Roman" w:hAnsi="Times New Roman"/>
          <w:color w:val="000000"/>
          <w:sz w:val="28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61632A" w:rsidRPr="00183C9C" w:rsidRDefault="00183C9C">
      <w:pPr>
        <w:numPr>
          <w:ilvl w:val="0"/>
          <w:numId w:val="1"/>
        </w:numPr>
        <w:spacing w:after="0" w:line="264" w:lineRule="exact"/>
        <w:jc w:val="both"/>
        <w:rPr>
          <w:lang w:val="ru-RU"/>
        </w:rPr>
      </w:pPr>
      <w:r w:rsidRPr="00183C9C">
        <w:rPr>
          <w:rFonts w:ascii="Times New Roman" w:hAnsi="Times New Roman"/>
          <w:color w:val="000000"/>
          <w:sz w:val="28"/>
          <w:lang w:val="ru-RU"/>
        </w:rPr>
        <w:t xml:space="preserve"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</w:t>
      </w:r>
      <w:proofErr w:type="spellStart"/>
      <w:proofErr w:type="gramStart"/>
      <w:r w:rsidRPr="00183C9C">
        <w:rPr>
          <w:rFonts w:ascii="Times New Roman" w:hAnsi="Times New Roman"/>
          <w:color w:val="000000"/>
          <w:sz w:val="28"/>
          <w:lang w:val="ru-RU"/>
        </w:rPr>
        <w:t>естественно-научных</w:t>
      </w:r>
      <w:proofErr w:type="spellEnd"/>
      <w:proofErr w:type="gramEnd"/>
      <w:r w:rsidRPr="00183C9C">
        <w:rPr>
          <w:rFonts w:ascii="Times New Roman" w:hAnsi="Times New Roman"/>
          <w:color w:val="000000"/>
          <w:sz w:val="28"/>
          <w:lang w:val="ru-RU"/>
        </w:rPr>
        <w:t>, обществоведческих, нравственно-этических понятий, представленных в содержании программы по окружающему миру;</w:t>
      </w:r>
    </w:p>
    <w:p w:rsidR="0061632A" w:rsidRPr="00183C9C" w:rsidRDefault="00183C9C">
      <w:pPr>
        <w:numPr>
          <w:ilvl w:val="0"/>
          <w:numId w:val="1"/>
        </w:numPr>
        <w:spacing w:after="0" w:line="264" w:lineRule="exact"/>
        <w:jc w:val="both"/>
        <w:rPr>
          <w:lang w:val="ru-RU"/>
        </w:rPr>
      </w:pPr>
      <w:r w:rsidRPr="00183C9C">
        <w:rPr>
          <w:rFonts w:ascii="Times New Roman" w:hAnsi="Times New Roman"/>
          <w:color w:val="000000"/>
          <w:sz w:val="28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61632A" w:rsidRPr="00183C9C" w:rsidRDefault="00183C9C">
      <w:pPr>
        <w:numPr>
          <w:ilvl w:val="0"/>
          <w:numId w:val="1"/>
        </w:numPr>
        <w:spacing w:after="0" w:line="264" w:lineRule="exact"/>
        <w:jc w:val="both"/>
        <w:rPr>
          <w:lang w:val="ru-RU"/>
        </w:rPr>
      </w:pPr>
      <w:r w:rsidRPr="00183C9C">
        <w:rPr>
          <w:rFonts w:ascii="Times New Roman" w:hAnsi="Times New Roman"/>
          <w:color w:val="000000"/>
          <w:sz w:val="28"/>
          <w:lang w:val="ru-RU"/>
        </w:rPr>
        <w:t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61632A" w:rsidRPr="00183C9C" w:rsidRDefault="00183C9C">
      <w:pPr>
        <w:numPr>
          <w:ilvl w:val="0"/>
          <w:numId w:val="1"/>
        </w:numPr>
        <w:spacing w:after="0" w:line="264" w:lineRule="exact"/>
        <w:jc w:val="both"/>
        <w:rPr>
          <w:lang w:val="ru-RU"/>
        </w:rPr>
      </w:pPr>
      <w:r w:rsidRPr="00183C9C">
        <w:rPr>
          <w:rFonts w:ascii="Times New Roman" w:hAnsi="Times New Roman"/>
          <w:color w:val="000000"/>
          <w:sz w:val="28"/>
          <w:lang w:val="ru-RU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61632A" w:rsidRPr="00183C9C" w:rsidRDefault="00183C9C">
      <w:pPr>
        <w:numPr>
          <w:ilvl w:val="0"/>
          <w:numId w:val="1"/>
        </w:numPr>
        <w:spacing w:after="0" w:line="264" w:lineRule="exact"/>
        <w:jc w:val="both"/>
        <w:rPr>
          <w:lang w:val="ru-RU"/>
        </w:rPr>
      </w:pPr>
      <w:r w:rsidRPr="00183C9C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:rsidR="0061632A" w:rsidRPr="00183C9C" w:rsidRDefault="00183C9C">
      <w:pPr>
        <w:numPr>
          <w:ilvl w:val="0"/>
          <w:numId w:val="1"/>
        </w:numPr>
        <w:spacing w:after="0" w:line="264" w:lineRule="exact"/>
        <w:jc w:val="both"/>
        <w:rPr>
          <w:lang w:val="ru-RU"/>
        </w:rPr>
      </w:pPr>
      <w:r w:rsidRPr="00183C9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освоение </w:t>
      </w:r>
      <w:proofErr w:type="gramStart"/>
      <w:r w:rsidRPr="00183C9C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183C9C">
        <w:rPr>
          <w:rFonts w:ascii="Times New Roman" w:hAnsi="Times New Roman"/>
          <w:color w:val="000000"/>
          <w:sz w:val="28"/>
          <w:lang w:val="ru-RU"/>
        </w:rPr>
        <w:t xml:space="preserve"> мирового культурного опыта по созданию общечеловеческих ценностей, законов и правил построения взаимоотношений в социуме;</w:t>
      </w:r>
    </w:p>
    <w:p w:rsidR="0061632A" w:rsidRPr="00183C9C" w:rsidRDefault="00183C9C">
      <w:pPr>
        <w:numPr>
          <w:ilvl w:val="0"/>
          <w:numId w:val="1"/>
        </w:numPr>
        <w:spacing w:after="0" w:line="264" w:lineRule="exact"/>
        <w:jc w:val="both"/>
        <w:rPr>
          <w:lang w:val="ru-RU"/>
        </w:rPr>
      </w:pPr>
      <w:r w:rsidRPr="00183C9C">
        <w:rPr>
          <w:rFonts w:ascii="Times New Roman" w:hAnsi="Times New Roman"/>
          <w:color w:val="000000"/>
          <w:sz w:val="28"/>
          <w:lang w:val="ru-RU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61632A" w:rsidRPr="00183C9C" w:rsidRDefault="00183C9C">
      <w:pPr>
        <w:numPr>
          <w:ilvl w:val="0"/>
          <w:numId w:val="1"/>
        </w:numPr>
        <w:spacing w:after="0" w:line="264" w:lineRule="exact"/>
        <w:jc w:val="both"/>
        <w:rPr>
          <w:lang w:val="ru-RU"/>
        </w:rPr>
      </w:pPr>
      <w:r w:rsidRPr="00183C9C">
        <w:rPr>
          <w:rFonts w:ascii="Times New Roman" w:hAnsi="Times New Roman"/>
          <w:color w:val="000000"/>
          <w:sz w:val="28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61632A" w:rsidRPr="00183C9C" w:rsidRDefault="00183C9C">
      <w:pPr>
        <w:spacing w:after="0" w:line="264" w:lineRule="exact"/>
        <w:ind w:firstLine="600"/>
        <w:jc w:val="both"/>
        <w:rPr>
          <w:lang w:val="ru-RU"/>
        </w:rPr>
      </w:pPr>
      <w:r w:rsidRPr="00183C9C">
        <w:rPr>
          <w:rFonts w:ascii="Times New Roman" w:hAnsi="Times New Roman"/>
          <w:color w:val="000000"/>
          <w:sz w:val="28"/>
          <w:lang w:val="ru-RU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61632A" w:rsidRPr="00183C9C" w:rsidRDefault="00183C9C">
      <w:pPr>
        <w:spacing w:after="0" w:line="264" w:lineRule="exact"/>
        <w:ind w:firstLine="600"/>
        <w:jc w:val="both"/>
        <w:rPr>
          <w:lang w:val="ru-RU"/>
        </w:rPr>
      </w:pPr>
      <w:r w:rsidRPr="00183C9C">
        <w:rPr>
          <w:rFonts w:ascii="Times New Roman" w:hAnsi="Times New Roman"/>
          <w:color w:val="000000"/>
          <w:sz w:val="28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:rsidR="0061632A" w:rsidRPr="00183C9C" w:rsidRDefault="00183C9C">
      <w:pPr>
        <w:numPr>
          <w:ilvl w:val="0"/>
          <w:numId w:val="2"/>
        </w:numPr>
        <w:spacing w:after="0" w:line="264" w:lineRule="exact"/>
        <w:jc w:val="both"/>
        <w:rPr>
          <w:lang w:val="ru-RU"/>
        </w:rPr>
      </w:pPr>
      <w:r w:rsidRPr="00183C9C">
        <w:rPr>
          <w:rFonts w:ascii="Times New Roman" w:hAnsi="Times New Roman"/>
          <w:color w:val="000000"/>
          <w:sz w:val="28"/>
          <w:lang w:val="ru-RU"/>
        </w:rPr>
        <w:t>раскрытие роли человека в природе и обществе;</w:t>
      </w:r>
    </w:p>
    <w:p w:rsidR="0061632A" w:rsidRPr="00183C9C" w:rsidRDefault="00183C9C">
      <w:pPr>
        <w:numPr>
          <w:ilvl w:val="0"/>
          <w:numId w:val="2"/>
        </w:numPr>
        <w:spacing w:after="0" w:line="264" w:lineRule="exact"/>
        <w:jc w:val="both"/>
        <w:rPr>
          <w:lang w:val="ru-RU"/>
        </w:rPr>
      </w:pPr>
      <w:r w:rsidRPr="00183C9C">
        <w:rPr>
          <w:rFonts w:ascii="Times New Roman" w:hAnsi="Times New Roman"/>
          <w:color w:val="000000"/>
          <w:sz w:val="28"/>
          <w:lang w:val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61632A" w:rsidRPr="00183C9C" w:rsidRDefault="0061632A">
      <w:pPr>
        <w:spacing w:after="0" w:line="264" w:lineRule="exact"/>
        <w:ind w:left="120"/>
        <w:jc w:val="both"/>
        <w:rPr>
          <w:lang w:val="ru-RU"/>
        </w:rPr>
      </w:pPr>
    </w:p>
    <w:p w:rsidR="0061632A" w:rsidRPr="00183C9C" w:rsidRDefault="00183C9C">
      <w:pPr>
        <w:spacing w:after="0" w:line="264" w:lineRule="exact"/>
        <w:ind w:left="120"/>
        <w:jc w:val="both"/>
        <w:rPr>
          <w:lang w:val="ru-RU"/>
        </w:rPr>
      </w:pPr>
      <w:r w:rsidRPr="00183C9C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«ОКРУЖАЮЩИЙ МИР» В УЧЕБНОМ ПЛАНЕ</w:t>
      </w:r>
    </w:p>
    <w:p w:rsidR="0061632A" w:rsidRPr="00183C9C" w:rsidRDefault="0061632A">
      <w:pPr>
        <w:spacing w:after="0" w:line="264" w:lineRule="exact"/>
        <w:ind w:left="120"/>
        <w:jc w:val="both"/>
        <w:rPr>
          <w:lang w:val="ru-RU"/>
        </w:rPr>
      </w:pPr>
    </w:p>
    <w:p w:rsidR="0061632A" w:rsidRPr="00183C9C" w:rsidRDefault="00183C9C">
      <w:pPr>
        <w:spacing w:after="0" w:line="264" w:lineRule="exact"/>
        <w:ind w:firstLine="600"/>
        <w:jc w:val="both"/>
        <w:rPr>
          <w:lang w:val="ru-RU"/>
        </w:rPr>
        <w:sectPr w:rsidR="0061632A" w:rsidRPr="00183C9C">
          <w:pgSz w:w="11906" w:h="16383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  <w:bookmarkStart w:id="2" w:name="block-175926241"/>
      <w:proofErr w:type="gramStart"/>
      <w:r w:rsidRPr="00183C9C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курса «Окружающий мир», составляет 270 часов (два часа в неделю в каждом классе): 1 класс – 66 часов, 2 класс – 68 часов, 3 класс – 68 часов, 4 класс – 68 часов.</w:t>
      </w:r>
      <w:bookmarkStart w:id="3" w:name="block-17592624"/>
      <w:bookmarkEnd w:id="2"/>
      <w:proofErr w:type="gramEnd"/>
    </w:p>
    <w:bookmarkEnd w:id="3"/>
    <w:p w:rsidR="0061632A" w:rsidRPr="00183C9C" w:rsidRDefault="00183C9C">
      <w:pPr>
        <w:spacing w:after="0" w:line="264" w:lineRule="exact"/>
        <w:ind w:left="120"/>
        <w:jc w:val="both"/>
        <w:rPr>
          <w:lang w:val="ru-RU"/>
        </w:rPr>
      </w:pPr>
      <w:r w:rsidRPr="00183C9C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61632A" w:rsidRPr="00183C9C" w:rsidRDefault="0061632A">
      <w:pPr>
        <w:spacing w:after="0" w:line="264" w:lineRule="exact"/>
        <w:ind w:left="120"/>
        <w:jc w:val="both"/>
        <w:rPr>
          <w:lang w:val="ru-RU"/>
        </w:rPr>
      </w:pPr>
    </w:p>
    <w:p w:rsidR="0061632A" w:rsidRPr="00183C9C" w:rsidRDefault="00183C9C">
      <w:pPr>
        <w:spacing w:after="0" w:line="264" w:lineRule="exact"/>
        <w:ind w:left="120"/>
        <w:jc w:val="both"/>
        <w:rPr>
          <w:lang w:val="ru-RU"/>
        </w:rPr>
      </w:pPr>
      <w:r w:rsidRPr="00183C9C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61632A" w:rsidRPr="00183C9C" w:rsidRDefault="00183C9C">
      <w:pPr>
        <w:spacing w:after="0" w:line="264" w:lineRule="exact"/>
        <w:ind w:firstLine="600"/>
        <w:jc w:val="both"/>
        <w:rPr>
          <w:lang w:val="ru-RU"/>
        </w:rPr>
      </w:pPr>
      <w:r w:rsidRPr="00183C9C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61632A" w:rsidRPr="00183C9C" w:rsidRDefault="00183C9C">
      <w:pPr>
        <w:spacing w:after="0" w:line="264" w:lineRule="exact"/>
        <w:ind w:firstLine="600"/>
        <w:jc w:val="both"/>
        <w:rPr>
          <w:lang w:val="ru-RU"/>
        </w:rPr>
      </w:pPr>
      <w:r w:rsidRPr="00183C9C">
        <w:rPr>
          <w:rFonts w:ascii="Times New Roman" w:hAnsi="Times New Roman"/>
          <w:color w:val="000000"/>
          <w:sz w:val="28"/>
          <w:lang w:val="ru-RU"/>
        </w:rPr>
        <w:t>Наша Родина –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др. Характеристика отдельных исторических событий, связанных с Москвой (основание Москвы, строительство Кремля и др.).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</w:t>
      </w:r>
    </w:p>
    <w:p w:rsidR="0061632A" w:rsidRPr="00183C9C" w:rsidRDefault="00183C9C">
      <w:pPr>
        <w:spacing w:after="0" w:line="264" w:lineRule="exact"/>
        <w:ind w:firstLine="600"/>
        <w:jc w:val="both"/>
        <w:rPr>
          <w:lang w:val="ru-RU"/>
        </w:rPr>
      </w:pPr>
      <w:r w:rsidRPr="00183C9C">
        <w:rPr>
          <w:rFonts w:ascii="Times New Roman" w:hAnsi="Times New Roman"/>
          <w:color w:val="000000"/>
          <w:sz w:val="28"/>
          <w:lang w:val="ru-RU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:rsidR="0061632A" w:rsidRPr="00183C9C" w:rsidRDefault="00183C9C">
      <w:pPr>
        <w:spacing w:after="0" w:line="264" w:lineRule="exact"/>
        <w:ind w:firstLine="600"/>
        <w:jc w:val="both"/>
        <w:rPr>
          <w:lang w:val="ru-RU"/>
        </w:rPr>
      </w:pPr>
      <w:r w:rsidRPr="00183C9C">
        <w:rPr>
          <w:rFonts w:ascii="Times New Roman" w:hAnsi="Times New Roman"/>
          <w:color w:val="000000"/>
          <w:sz w:val="28"/>
          <w:lang w:val="ru-RU"/>
        </w:rPr>
        <w:t>Семья. Семейные ценности и традиции. Родословная. Составление схемы родословного древа, истории семьи.</w:t>
      </w:r>
    </w:p>
    <w:p w:rsidR="0061632A" w:rsidRPr="00183C9C" w:rsidRDefault="00183C9C">
      <w:pPr>
        <w:spacing w:after="0" w:line="264" w:lineRule="exact"/>
        <w:ind w:firstLine="600"/>
        <w:jc w:val="both"/>
        <w:rPr>
          <w:lang w:val="ru-RU"/>
        </w:rPr>
      </w:pPr>
      <w:r w:rsidRPr="00183C9C">
        <w:rPr>
          <w:rFonts w:ascii="Times New Roman" w:hAnsi="Times New Roman"/>
          <w:color w:val="000000"/>
          <w:sz w:val="28"/>
          <w:lang w:val="ru-RU"/>
        </w:rPr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 w:rsidR="0061632A" w:rsidRPr="00183C9C" w:rsidRDefault="00183C9C">
      <w:pPr>
        <w:spacing w:after="0" w:line="264" w:lineRule="exact"/>
        <w:ind w:firstLine="600"/>
        <w:jc w:val="both"/>
        <w:rPr>
          <w:lang w:val="ru-RU"/>
        </w:rPr>
      </w:pPr>
      <w:r w:rsidRPr="00183C9C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61632A" w:rsidRPr="00183C9C" w:rsidRDefault="00183C9C">
      <w:pPr>
        <w:spacing w:after="0" w:line="264" w:lineRule="exact"/>
        <w:ind w:firstLine="600"/>
        <w:jc w:val="both"/>
        <w:rPr>
          <w:lang w:val="ru-RU"/>
        </w:rPr>
      </w:pPr>
      <w:r w:rsidRPr="00183C9C">
        <w:rPr>
          <w:rFonts w:ascii="Times New Roman" w:hAnsi="Times New Roman"/>
          <w:color w:val="000000"/>
          <w:sz w:val="28"/>
          <w:lang w:val="ru-RU"/>
        </w:rPr>
        <w:t>Методы познания природы: наблюдения, опыты, измерения.</w:t>
      </w:r>
    </w:p>
    <w:p w:rsidR="0061632A" w:rsidRPr="00183C9C" w:rsidRDefault="00183C9C">
      <w:pPr>
        <w:spacing w:after="0" w:line="264" w:lineRule="exact"/>
        <w:ind w:firstLine="600"/>
        <w:jc w:val="both"/>
        <w:rPr>
          <w:lang w:val="ru-RU"/>
        </w:rPr>
      </w:pPr>
      <w:r w:rsidRPr="00183C9C">
        <w:rPr>
          <w:rFonts w:ascii="Times New Roman" w:hAnsi="Times New Roman"/>
          <w:color w:val="000000"/>
          <w:sz w:val="28"/>
          <w:lang w:val="ru-RU"/>
        </w:rPr>
        <w:t xml:space="preserve">Звёзды и созвездия, наблюдения звёздного неба. Планеты. Чем Земля отличается от других планет; условия жизни на Земле. </w:t>
      </w:r>
      <w:r w:rsidRPr="00FD1ECC">
        <w:rPr>
          <w:rFonts w:ascii="Times New Roman" w:hAnsi="Times New Roman"/>
          <w:color w:val="000000"/>
          <w:sz w:val="28"/>
          <w:lang w:val="ru-RU"/>
        </w:rPr>
        <w:t xml:space="preserve">Изображения Земли: глобус, карта, план. </w:t>
      </w:r>
      <w:r w:rsidRPr="00183C9C">
        <w:rPr>
          <w:rFonts w:ascii="Times New Roman" w:hAnsi="Times New Roman"/>
          <w:color w:val="000000"/>
          <w:sz w:val="28"/>
          <w:lang w:val="ru-RU"/>
        </w:rPr>
        <w:t>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:rsidR="0061632A" w:rsidRPr="00183C9C" w:rsidRDefault="00183C9C">
      <w:pPr>
        <w:spacing w:after="0" w:line="264" w:lineRule="exact"/>
        <w:ind w:firstLine="600"/>
        <w:jc w:val="both"/>
        <w:rPr>
          <w:lang w:val="ru-RU"/>
        </w:rPr>
      </w:pPr>
      <w:r w:rsidRPr="00183C9C">
        <w:rPr>
          <w:rFonts w:ascii="Times New Roman" w:hAnsi="Times New Roman"/>
          <w:color w:val="000000"/>
          <w:sz w:val="28"/>
          <w:lang w:val="ru-RU"/>
        </w:rPr>
        <w:t>Многообразие растений. Деревья, кустарники, травы. Дикорастущие и культурные растения. Связи в природе. Годовой ход изменений в жизни растений. 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:rsidR="0061632A" w:rsidRPr="00183C9C" w:rsidRDefault="00183C9C">
      <w:pPr>
        <w:spacing w:after="0" w:line="264" w:lineRule="exact"/>
        <w:ind w:firstLine="600"/>
        <w:jc w:val="both"/>
        <w:rPr>
          <w:lang w:val="ru-RU"/>
        </w:rPr>
      </w:pPr>
      <w:r w:rsidRPr="00183C9C">
        <w:rPr>
          <w:rFonts w:ascii="Times New Roman" w:hAnsi="Times New Roman"/>
          <w:color w:val="000000"/>
          <w:sz w:val="28"/>
          <w:lang w:val="ru-RU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:rsidR="0061632A" w:rsidRPr="00183C9C" w:rsidRDefault="00183C9C">
      <w:pPr>
        <w:spacing w:after="0" w:line="264" w:lineRule="exact"/>
        <w:ind w:firstLine="600"/>
        <w:jc w:val="both"/>
        <w:rPr>
          <w:lang w:val="ru-RU"/>
        </w:rPr>
      </w:pPr>
      <w:r w:rsidRPr="00183C9C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61632A" w:rsidRPr="00183C9C" w:rsidRDefault="00183C9C">
      <w:pPr>
        <w:spacing w:after="0" w:line="264" w:lineRule="exact"/>
        <w:ind w:firstLine="600"/>
        <w:jc w:val="both"/>
        <w:rPr>
          <w:lang w:val="ru-RU"/>
        </w:rPr>
      </w:pPr>
      <w:r w:rsidRPr="00183C9C">
        <w:rPr>
          <w:rFonts w:ascii="Times New Roman" w:hAnsi="Times New Roman"/>
          <w:color w:val="000000"/>
          <w:sz w:val="28"/>
          <w:lang w:val="ru-RU"/>
        </w:rPr>
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</w:t>
      </w:r>
    </w:p>
    <w:p w:rsidR="0061632A" w:rsidRPr="00183C9C" w:rsidRDefault="00183C9C">
      <w:pPr>
        <w:spacing w:after="0" w:line="264" w:lineRule="exact"/>
        <w:ind w:firstLine="600"/>
        <w:jc w:val="both"/>
        <w:rPr>
          <w:lang w:val="ru-RU"/>
        </w:rPr>
      </w:pPr>
      <w:r w:rsidRPr="00183C9C">
        <w:rPr>
          <w:rFonts w:ascii="Times New Roman" w:hAnsi="Times New Roman"/>
          <w:color w:val="000000"/>
          <w:sz w:val="28"/>
          <w:lang w:val="ru-RU"/>
        </w:rPr>
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</w:t>
      </w:r>
    </w:p>
    <w:p w:rsidR="0061632A" w:rsidRPr="00183C9C" w:rsidRDefault="00183C9C">
      <w:pPr>
        <w:spacing w:after="0" w:line="264" w:lineRule="exact"/>
        <w:ind w:firstLine="600"/>
        <w:jc w:val="both"/>
        <w:rPr>
          <w:lang w:val="ru-RU"/>
        </w:rPr>
      </w:pPr>
      <w:r w:rsidRPr="00183C9C">
        <w:rPr>
          <w:rFonts w:ascii="Times New Roman" w:hAnsi="Times New Roman"/>
          <w:color w:val="000000"/>
          <w:sz w:val="28"/>
          <w:lang w:val="ru-RU"/>
        </w:rPr>
        <w:lastRenderedPageBreak/>
        <w:t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</w:t>
      </w:r>
    </w:p>
    <w:p w:rsidR="0061632A" w:rsidRPr="00183C9C" w:rsidRDefault="00183C9C">
      <w:pPr>
        <w:spacing w:after="0" w:line="264" w:lineRule="exact"/>
        <w:ind w:firstLine="600"/>
        <w:jc w:val="both"/>
        <w:rPr>
          <w:lang w:val="ru-RU"/>
        </w:rPr>
      </w:pPr>
      <w:r w:rsidRPr="00183C9C">
        <w:rPr>
          <w:rFonts w:ascii="Times New Roman" w:hAnsi="Times New Roman"/>
          <w:color w:val="000000"/>
          <w:sz w:val="28"/>
          <w:lang w:val="ru-RU"/>
        </w:rPr>
        <w:t xml:space="preserve">Правила поведения при пользовании компьютером. Безопасность в информационно-коммуникационной сети Интернет (коммуникация в </w:t>
      </w:r>
      <w:proofErr w:type="spellStart"/>
      <w:r w:rsidRPr="00183C9C">
        <w:rPr>
          <w:rFonts w:ascii="Times New Roman" w:hAnsi="Times New Roman"/>
          <w:color w:val="000000"/>
          <w:sz w:val="28"/>
          <w:lang w:val="ru-RU"/>
        </w:rPr>
        <w:t>мессенджерах</w:t>
      </w:r>
      <w:proofErr w:type="spellEnd"/>
      <w:r w:rsidRPr="00183C9C">
        <w:rPr>
          <w:rFonts w:ascii="Times New Roman" w:hAnsi="Times New Roman"/>
          <w:color w:val="000000"/>
          <w:sz w:val="28"/>
          <w:lang w:val="ru-RU"/>
        </w:rPr>
        <w:t xml:space="preserve"> и социальных группах) в условиях контролируемого доступа в информационно-коммуникационную сеть Интернет.</w:t>
      </w:r>
    </w:p>
    <w:p w:rsidR="0061632A" w:rsidRPr="00183C9C" w:rsidRDefault="00183C9C">
      <w:pPr>
        <w:spacing w:after="0" w:line="264" w:lineRule="exact"/>
        <w:ind w:firstLine="600"/>
        <w:jc w:val="both"/>
        <w:rPr>
          <w:lang w:val="ru-RU"/>
        </w:rPr>
      </w:pPr>
      <w:r w:rsidRPr="00183C9C">
        <w:rPr>
          <w:rFonts w:ascii="Times New Roman" w:hAnsi="Times New Roman"/>
          <w:color w:val="000000"/>
          <w:sz w:val="28"/>
          <w:lang w:val="ru-RU"/>
        </w:rPr>
        <w:t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Универсальные учебные действия (пропедевтический уровень)</w:t>
      </w:r>
    </w:p>
    <w:p w:rsidR="0061632A" w:rsidRPr="00183C9C" w:rsidRDefault="00183C9C">
      <w:pPr>
        <w:spacing w:after="0" w:line="264" w:lineRule="exact"/>
        <w:ind w:firstLine="600"/>
        <w:jc w:val="both"/>
        <w:rPr>
          <w:lang w:val="ru-RU"/>
        </w:rPr>
      </w:pPr>
      <w:r w:rsidRPr="00183C9C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183C9C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61632A" w:rsidRPr="00183C9C" w:rsidRDefault="00183C9C">
      <w:pPr>
        <w:numPr>
          <w:ilvl w:val="0"/>
          <w:numId w:val="8"/>
        </w:numPr>
        <w:spacing w:after="0" w:line="264" w:lineRule="exact"/>
        <w:jc w:val="both"/>
        <w:rPr>
          <w:lang w:val="ru-RU"/>
        </w:rPr>
      </w:pPr>
      <w:r w:rsidRPr="00183C9C">
        <w:rPr>
          <w:rFonts w:ascii="Times New Roman" w:hAnsi="Times New Roman"/>
          <w:color w:val="000000"/>
          <w:sz w:val="28"/>
          <w:lang w:val="ru-RU"/>
        </w:rPr>
        <w:t xml:space="preserve">ориентироваться в методах познания природы (наблюдение, опыт, сравнение, измерение); </w:t>
      </w:r>
    </w:p>
    <w:p w:rsidR="0061632A" w:rsidRPr="00183C9C" w:rsidRDefault="00183C9C">
      <w:pPr>
        <w:numPr>
          <w:ilvl w:val="0"/>
          <w:numId w:val="8"/>
        </w:numPr>
        <w:spacing w:after="0" w:line="264" w:lineRule="exact"/>
        <w:jc w:val="both"/>
        <w:rPr>
          <w:lang w:val="ru-RU"/>
        </w:rPr>
      </w:pPr>
      <w:r w:rsidRPr="00183C9C">
        <w:rPr>
          <w:rFonts w:ascii="Times New Roman" w:hAnsi="Times New Roman"/>
          <w:color w:val="000000"/>
          <w:sz w:val="28"/>
          <w:lang w:val="ru-RU"/>
        </w:rPr>
        <w:t xml:space="preserve">определять на основе наблюдения состояние вещества (жидкое, твёрдое, газообразное); </w:t>
      </w:r>
    </w:p>
    <w:p w:rsidR="0061632A" w:rsidRDefault="00183C9C">
      <w:pPr>
        <w:numPr>
          <w:ilvl w:val="0"/>
          <w:numId w:val="8"/>
        </w:numPr>
        <w:spacing w:after="0" w:line="264" w:lineRule="exact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различать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символы</w:t>
      </w:r>
      <w:proofErr w:type="spellEnd"/>
      <w:r>
        <w:rPr>
          <w:rFonts w:ascii="Times New Roman" w:hAnsi="Times New Roman"/>
          <w:color w:val="000000"/>
          <w:sz w:val="28"/>
        </w:rPr>
        <w:t xml:space="preserve"> РФ; </w:t>
      </w:r>
    </w:p>
    <w:p w:rsidR="0061632A" w:rsidRPr="00183C9C" w:rsidRDefault="00183C9C">
      <w:pPr>
        <w:numPr>
          <w:ilvl w:val="0"/>
          <w:numId w:val="8"/>
        </w:numPr>
        <w:spacing w:after="0" w:line="264" w:lineRule="exact"/>
        <w:jc w:val="both"/>
        <w:rPr>
          <w:lang w:val="ru-RU"/>
        </w:rPr>
      </w:pPr>
      <w:r w:rsidRPr="00183C9C">
        <w:rPr>
          <w:rFonts w:ascii="Times New Roman" w:hAnsi="Times New Roman"/>
          <w:color w:val="000000"/>
          <w:sz w:val="28"/>
          <w:lang w:val="ru-RU"/>
        </w:rPr>
        <w:t xml:space="preserve">различать деревья, кустарники, травы; приводить примеры (в пределах </w:t>
      </w:r>
      <w:proofErr w:type="gramStart"/>
      <w:r w:rsidRPr="00183C9C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183C9C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61632A" w:rsidRPr="00183C9C" w:rsidRDefault="00183C9C">
      <w:pPr>
        <w:numPr>
          <w:ilvl w:val="0"/>
          <w:numId w:val="8"/>
        </w:numPr>
        <w:spacing w:after="0" w:line="264" w:lineRule="exact"/>
        <w:jc w:val="both"/>
        <w:rPr>
          <w:lang w:val="ru-RU"/>
        </w:rPr>
      </w:pPr>
      <w:proofErr w:type="gramStart"/>
      <w:r w:rsidRPr="00183C9C">
        <w:rPr>
          <w:rFonts w:ascii="Times New Roman" w:hAnsi="Times New Roman"/>
          <w:color w:val="000000"/>
          <w:sz w:val="28"/>
          <w:lang w:val="ru-RU"/>
        </w:rPr>
        <w:t xml:space="preserve">группировать растения: дикорастущие и культурные; лекарственные и ядовитые (в пределах изученного); </w:t>
      </w:r>
      <w:proofErr w:type="gramEnd"/>
    </w:p>
    <w:p w:rsidR="0061632A" w:rsidRDefault="00183C9C">
      <w:pPr>
        <w:numPr>
          <w:ilvl w:val="0"/>
          <w:numId w:val="8"/>
        </w:numPr>
        <w:spacing w:after="0" w:line="264" w:lineRule="exact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различать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прошлое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настоящее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будущее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</w:p>
    <w:p w:rsidR="0061632A" w:rsidRPr="00183C9C" w:rsidRDefault="00183C9C">
      <w:pPr>
        <w:spacing w:after="0" w:line="264" w:lineRule="exact"/>
        <w:ind w:firstLine="600"/>
        <w:jc w:val="both"/>
        <w:rPr>
          <w:lang w:val="ru-RU"/>
        </w:rPr>
      </w:pPr>
      <w:r w:rsidRPr="00183C9C">
        <w:rPr>
          <w:rFonts w:ascii="Times New Roman" w:hAnsi="Times New Roman"/>
          <w:i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61632A" w:rsidRPr="00183C9C" w:rsidRDefault="00183C9C">
      <w:pPr>
        <w:numPr>
          <w:ilvl w:val="0"/>
          <w:numId w:val="9"/>
        </w:numPr>
        <w:spacing w:after="0" w:line="264" w:lineRule="exact"/>
        <w:jc w:val="both"/>
        <w:rPr>
          <w:lang w:val="ru-RU"/>
        </w:rPr>
      </w:pPr>
      <w:r w:rsidRPr="00183C9C">
        <w:rPr>
          <w:rFonts w:ascii="Times New Roman" w:hAnsi="Times New Roman"/>
          <w:color w:val="000000"/>
          <w:sz w:val="28"/>
          <w:lang w:val="ru-RU"/>
        </w:rPr>
        <w:t xml:space="preserve">различать информацию, представленную в тексте, графически, аудиовизуально; </w:t>
      </w:r>
    </w:p>
    <w:p w:rsidR="0061632A" w:rsidRPr="00183C9C" w:rsidRDefault="00183C9C">
      <w:pPr>
        <w:numPr>
          <w:ilvl w:val="0"/>
          <w:numId w:val="9"/>
        </w:numPr>
        <w:spacing w:after="0" w:line="264" w:lineRule="exact"/>
        <w:jc w:val="both"/>
        <w:rPr>
          <w:lang w:val="ru-RU"/>
        </w:rPr>
      </w:pPr>
      <w:r w:rsidRPr="00183C9C">
        <w:rPr>
          <w:rFonts w:ascii="Times New Roman" w:hAnsi="Times New Roman"/>
          <w:color w:val="000000"/>
          <w:sz w:val="28"/>
          <w:lang w:val="ru-RU"/>
        </w:rPr>
        <w:t xml:space="preserve">читать информацию, представленную в схеме, таблице; </w:t>
      </w:r>
    </w:p>
    <w:p w:rsidR="0061632A" w:rsidRPr="00183C9C" w:rsidRDefault="00183C9C">
      <w:pPr>
        <w:numPr>
          <w:ilvl w:val="0"/>
          <w:numId w:val="9"/>
        </w:numPr>
        <w:spacing w:after="0" w:line="264" w:lineRule="exact"/>
        <w:jc w:val="both"/>
        <w:rPr>
          <w:lang w:val="ru-RU"/>
        </w:rPr>
      </w:pPr>
      <w:r w:rsidRPr="00183C9C">
        <w:rPr>
          <w:rFonts w:ascii="Times New Roman" w:hAnsi="Times New Roman"/>
          <w:color w:val="000000"/>
          <w:sz w:val="28"/>
          <w:lang w:val="ru-RU"/>
        </w:rPr>
        <w:t xml:space="preserve">используя текстовую информацию, заполнять таблицы; дополнять схемы; </w:t>
      </w:r>
    </w:p>
    <w:p w:rsidR="0061632A" w:rsidRPr="00183C9C" w:rsidRDefault="00183C9C">
      <w:pPr>
        <w:numPr>
          <w:ilvl w:val="0"/>
          <w:numId w:val="9"/>
        </w:numPr>
        <w:spacing w:after="0" w:line="264" w:lineRule="exact"/>
        <w:jc w:val="both"/>
        <w:rPr>
          <w:lang w:val="ru-RU"/>
        </w:rPr>
      </w:pPr>
      <w:r w:rsidRPr="00183C9C">
        <w:rPr>
          <w:rFonts w:ascii="Times New Roman" w:hAnsi="Times New Roman"/>
          <w:color w:val="000000"/>
          <w:sz w:val="28"/>
          <w:lang w:val="ru-RU"/>
        </w:rPr>
        <w:t>соотносить пример (рисунок, предложенную ситуацию) со временем протекания.</w:t>
      </w:r>
    </w:p>
    <w:p w:rsidR="0061632A" w:rsidRPr="00183C9C" w:rsidRDefault="00183C9C">
      <w:pPr>
        <w:spacing w:after="0" w:line="264" w:lineRule="exact"/>
        <w:ind w:firstLine="600"/>
        <w:jc w:val="both"/>
        <w:rPr>
          <w:lang w:val="ru-RU"/>
        </w:rPr>
      </w:pPr>
      <w:r w:rsidRPr="00183C9C">
        <w:rPr>
          <w:rFonts w:ascii="Times New Roman" w:hAnsi="Times New Roman"/>
          <w:i/>
          <w:color w:val="000000"/>
          <w:sz w:val="28"/>
          <w:lang w:val="ru-RU"/>
        </w:rPr>
        <w:t xml:space="preserve">Коммуникативные универсальные учебные действия </w:t>
      </w:r>
      <w:r w:rsidRPr="00183C9C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61632A" w:rsidRPr="00183C9C" w:rsidRDefault="00183C9C">
      <w:pPr>
        <w:numPr>
          <w:ilvl w:val="0"/>
          <w:numId w:val="10"/>
        </w:numPr>
        <w:spacing w:after="0" w:line="264" w:lineRule="exact"/>
        <w:jc w:val="both"/>
        <w:rPr>
          <w:lang w:val="ru-RU"/>
        </w:rPr>
      </w:pPr>
      <w:r w:rsidRPr="00183C9C">
        <w:rPr>
          <w:rFonts w:ascii="Times New Roman" w:hAnsi="Times New Roman"/>
          <w:color w:val="000000"/>
          <w:sz w:val="28"/>
          <w:lang w:val="ru-RU"/>
        </w:rPr>
        <w:t>ориентироваться в терминах (понятиях), соотносить их с краткой характеристикой:</w:t>
      </w:r>
    </w:p>
    <w:p w:rsidR="0061632A" w:rsidRPr="00183C9C" w:rsidRDefault="00183C9C">
      <w:pPr>
        <w:numPr>
          <w:ilvl w:val="0"/>
          <w:numId w:val="11"/>
        </w:numPr>
        <w:spacing w:after="0" w:line="264" w:lineRule="exact"/>
        <w:jc w:val="both"/>
        <w:rPr>
          <w:lang w:val="ru-RU"/>
        </w:rPr>
      </w:pPr>
      <w:proofErr w:type="gramStart"/>
      <w:r w:rsidRPr="00183C9C">
        <w:rPr>
          <w:rFonts w:ascii="Times New Roman" w:hAnsi="Times New Roman"/>
          <w:color w:val="000000"/>
          <w:sz w:val="28"/>
          <w:lang w:val="ru-RU"/>
        </w:rPr>
        <w:t xml:space="preserve"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 </w:t>
      </w:r>
      <w:proofErr w:type="gramEnd"/>
    </w:p>
    <w:p w:rsidR="0061632A" w:rsidRPr="00183C9C" w:rsidRDefault="00183C9C">
      <w:pPr>
        <w:numPr>
          <w:ilvl w:val="0"/>
          <w:numId w:val="11"/>
        </w:numPr>
        <w:spacing w:after="0" w:line="264" w:lineRule="exact"/>
        <w:jc w:val="both"/>
        <w:rPr>
          <w:lang w:val="ru-RU"/>
        </w:rPr>
      </w:pPr>
      <w:r w:rsidRPr="00183C9C">
        <w:rPr>
          <w:rFonts w:ascii="Times New Roman" w:hAnsi="Times New Roman"/>
          <w:color w:val="000000"/>
          <w:sz w:val="28"/>
          <w:lang w:val="ru-RU"/>
        </w:rPr>
        <w:t xml:space="preserve">понятия и термины, связанные с миром природы (среда обитания, тело, явление, вещество; заповедник); </w:t>
      </w:r>
    </w:p>
    <w:p w:rsidR="0061632A" w:rsidRPr="00183C9C" w:rsidRDefault="00183C9C">
      <w:pPr>
        <w:numPr>
          <w:ilvl w:val="0"/>
          <w:numId w:val="11"/>
        </w:numPr>
        <w:spacing w:after="0" w:line="264" w:lineRule="exact"/>
        <w:jc w:val="both"/>
        <w:rPr>
          <w:lang w:val="ru-RU"/>
        </w:rPr>
      </w:pPr>
      <w:r w:rsidRPr="00183C9C">
        <w:rPr>
          <w:rFonts w:ascii="Times New Roman" w:hAnsi="Times New Roman"/>
          <w:color w:val="000000"/>
          <w:sz w:val="28"/>
          <w:lang w:val="ru-RU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ситуация).</w:t>
      </w:r>
    </w:p>
    <w:p w:rsidR="0061632A" w:rsidRPr="00183C9C" w:rsidRDefault="00183C9C">
      <w:pPr>
        <w:numPr>
          <w:ilvl w:val="0"/>
          <w:numId w:val="12"/>
        </w:numPr>
        <w:spacing w:after="0" w:line="264" w:lineRule="exact"/>
        <w:jc w:val="both"/>
        <w:rPr>
          <w:lang w:val="ru-RU"/>
        </w:rPr>
      </w:pPr>
      <w:r w:rsidRPr="00183C9C">
        <w:rPr>
          <w:rFonts w:ascii="Times New Roman" w:hAnsi="Times New Roman"/>
          <w:color w:val="000000"/>
          <w:sz w:val="28"/>
          <w:lang w:val="ru-RU"/>
        </w:rPr>
        <w:t>описывать условия жизни на Земле, отличие нашей планеты от других планет Солнечной системы;</w:t>
      </w:r>
    </w:p>
    <w:p w:rsidR="0061632A" w:rsidRPr="00183C9C" w:rsidRDefault="00183C9C">
      <w:pPr>
        <w:numPr>
          <w:ilvl w:val="0"/>
          <w:numId w:val="12"/>
        </w:numPr>
        <w:spacing w:after="0" w:line="264" w:lineRule="exact"/>
        <w:jc w:val="both"/>
        <w:rPr>
          <w:lang w:val="ru-RU"/>
        </w:rPr>
      </w:pPr>
      <w:proofErr w:type="gramStart"/>
      <w:r w:rsidRPr="00183C9C">
        <w:rPr>
          <w:rFonts w:ascii="Times New Roman" w:hAnsi="Times New Roman"/>
          <w:color w:val="000000"/>
          <w:sz w:val="28"/>
          <w:lang w:val="ru-RU"/>
        </w:rPr>
        <w:lastRenderedPageBreak/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др.);</w:t>
      </w:r>
      <w:proofErr w:type="gramEnd"/>
    </w:p>
    <w:p w:rsidR="0061632A" w:rsidRPr="00183C9C" w:rsidRDefault="00183C9C">
      <w:pPr>
        <w:numPr>
          <w:ilvl w:val="0"/>
          <w:numId w:val="12"/>
        </w:numPr>
        <w:spacing w:after="0" w:line="264" w:lineRule="exact"/>
        <w:jc w:val="both"/>
        <w:rPr>
          <w:lang w:val="ru-RU"/>
        </w:rPr>
      </w:pPr>
      <w:r w:rsidRPr="00183C9C">
        <w:rPr>
          <w:rFonts w:ascii="Times New Roman" w:hAnsi="Times New Roman"/>
          <w:color w:val="000000"/>
          <w:sz w:val="28"/>
          <w:lang w:val="ru-RU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 w:rsidR="0061632A" w:rsidRPr="00183C9C" w:rsidRDefault="00183C9C">
      <w:pPr>
        <w:numPr>
          <w:ilvl w:val="0"/>
          <w:numId w:val="12"/>
        </w:numPr>
        <w:spacing w:after="0" w:line="264" w:lineRule="exact"/>
        <w:jc w:val="both"/>
        <w:rPr>
          <w:lang w:val="ru-RU"/>
        </w:rPr>
      </w:pPr>
      <w:r w:rsidRPr="00183C9C">
        <w:rPr>
          <w:rFonts w:ascii="Times New Roman" w:hAnsi="Times New Roman"/>
          <w:color w:val="000000"/>
          <w:sz w:val="28"/>
          <w:lang w:val="ru-RU"/>
        </w:rPr>
        <w:t>приводить примеры растений и животных, занесённых в Красную книгу России (на примере своей местности);</w:t>
      </w:r>
    </w:p>
    <w:p w:rsidR="0061632A" w:rsidRPr="00183C9C" w:rsidRDefault="00183C9C">
      <w:pPr>
        <w:numPr>
          <w:ilvl w:val="0"/>
          <w:numId w:val="12"/>
        </w:numPr>
        <w:spacing w:after="0" w:line="264" w:lineRule="exact"/>
        <w:jc w:val="both"/>
        <w:rPr>
          <w:lang w:val="ru-RU"/>
        </w:rPr>
      </w:pPr>
      <w:r w:rsidRPr="00183C9C">
        <w:rPr>
          <w:rFonts w:ascii="Times New Roman" w:hAnsi="Times New Roman"/>
          <w:color w:val="000000"/>
          <w:sz w:val="28"/>
          <w:lang w:val="ru-RU"/>
        </w:rPr>
        <w:t>описывать современные события от имени их участника.</w:t>
      </w:r>
    </w:p>
    <w:p w:rsidR="0061632A" w:rsidRPr="00183C9C" w:rsidRDefault="00183C9C">
      <w:pPr>
        <w:spacing w:after="0" w:line="264" w:lineRule="exact"/>
        <w:ind w:firstLine="600"/>
        <w:jc w:val="both"/>
        <w:rPr>
          <w:lang w:val="ru-RU"/>
        </w:rPr>
      </w:pPr>
      <w:r w:rsidRPr="00183C9C">
        <w:rPr>
          <w:rFonts w:ascii="Times New Roman" w:hAnsi="Times New Roman"/>
          <w:i/>
          <w:color w:val="000000"/>
          <w:sz w:val="28"/>
          <w:lang w:val="ru-RU"/>
        </w:rPr>
        <w:t xml:space="preserve">Регулятивные универсальные учебные действия </w:t>
      </w:r>
      <w:r w:rsidRPr="00183C9C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61632A" w:rsidRPr="00183C9C" w:rsidRDefault="00183C9C">
      <w:pPr>
        <w:numPr>
          <w:ilvl w:val="0"/>
          <w:numId w:val="13"/>
        </w:numPr>
        <w:spacing w:after="0" w:line="264" w:lineRule="exact"/>
        <w:jc w:val="both"/>
        <w:rPr>
          <w:lang w:val="ru-RU"/>
        </w:rPr>
      </w:pPr>
      <w:r w:rsidRPr="00183C9C">
        <w:rPr>
          <w:rFonts w:ascii="Times New Roman" w:hAnsi="Times New Roman"/>
          <w:color w:val="000000"/>
          <w:sz w:val="28"/>
          <w:lang w:val="ru-RU"/>
        </w:rPr>
        <w:t>следовать образцу, предложенному плану и инструкции при решении учебной задачи;</w:t>
      </w:r>
    </w:p>
    <w:p w:rsidR="0061632A" w:rsidRPr="00183C9C" w:rsidRDefault="00183C9C">
      <w:pPr>
        <w:numPr>
          <w:ilvl w:val="0"/>
          <w:numId w:val="13"/>
        </w:numPr>
        <w:spacing w:after="0" w:line="264" w:lineRule="exact"/>
        <w:jc w:val="both"/>
        <w:rPr>
          <w:lang w:val="ru-RU"/>
        </w:rPr>
      </w:pPr>
      <w:r w:rsidRPr="00183C9C">
        <w:rPr>
          <w:rFonts w:ascii="Times New Roman" w:hAnsi="Times New Roman"/>
          <w:color w:val="000000"/>
          <w:sz w:val="28"/>
          <w:lang w:val="ru-RU"/>
        </w:rPr>
        <w:t xml:space="preserve">контролировать с небольшой помощью учителя последовательность действий по решению учебной задачи; </w:t>
      </w:r>
    </w:p>
    <w:p w:rsidR="0061632A" w:rsidRPr="00183C9C" w:rsidRDefault="00183C9C">
      <w:pPr>
        <w:numPr>
          <w:ilvl w:val="0"/>
          <w:numId w:val="13"/>
        </w:numPr>
        <w:spacing w:after="0" w:line="264" w:lineRule="exact"/>
        <w:jc w:val="both"/>
        <w:rPr>
          <w:lang w:val="ru-RU"/>
        </w:rPr>
      </w:pPr>
      <w:r w:rsidRPr="00183C9C">
        <w:rPr>
          <w:rFonts w:ascii="Times New Roman" w:hAnsi="Times New Roman"/>
          <w:color w:val="000000"/>
          <w:sz w:val="28"/>
          <w:lang w:val="ru-RU"/>
        </w:rPr>
        <w:t xml:space="preserve">оценивать результаты своей работы, анализировать оценку учителя и одноклассников, спокойно, без обид принимать советы и замечания. </w:t>
      </w:r>
    </w:p>
    <w:p w:rsidR="0061632A" w:rsidRPr="00183C9C" w:rsidRDefault="00183C9C">
      <w:pPr>
        <w:spacing w:after="0" w:line="264" w:lineRule="exact"/>
        <w:ind w:firstLine="600"/>
        <w:jc w:val="both"/>
        <w:rPr>
          <w:lang w:val="ru-RU"/>
        </w:rPr>
      </w:pPr>
      <w:r w:rsidRPr="00183C9C">
        <w:rPr>
          <w:rFonts w:ascii="Times New Roman" w:hAnsi="Times New Roman"/>
          <w:i/>
          <w:color w:val="000000"/>
          <w:sz w:val="28"/>
          <w:lang w:val="ru-RU"/>
        </w:rPr>
        <w:t xml:space="preserve">Совместная деятельность </w:t>
      </w:r>
      <w:r w:rsidRPr="00183C9C">
        <w:rPr>
          <w:rFonts w:ascii="Times New Roman" w:hAnsi="Times New Roman"/>
          <w:color w:val="000000"/>
          <w:sz w:val="28"/>
          <w:lang w:val="ru-RU"/>
        </w:rPr>
        <w:t>способствует формированию умений:</w:t>
      </w:r>
    </w:p>
    <w:p w:rsidR="0061632A" w:rsidRPr="00183C9C" w:rsidRDefault="00183C9C">
      <w:pPr>
        <w:numPr>
          <w:ilvl w:val="0"/>
          <w:numId w:val="14"/>
        </w:numPr>
        <w:spacing w:after="0" w:line="264" w:lineRule="exact"/>
        <w:jc w:val="both"/>
        <w:rPr>
          <w:lang w:val="ru-RU"/>
        </w:rPr>
      </w:pPr>
      <w:r w:rsidRPr="00183C9C">
        <w:rPr>
          <w:rFonts w:ascii="Times New Roman" w:hAnsi="Times New Roman"/>
          <w:color w:val="000000"/>
          <w:sz w:val="28"/>
          <w:lang w:val="ru-RU"/>
        </w:rPr>
        <w:t xml:space="preserve">строить свою учебную и игровую деятельность, житейские ситуации в соответствии с правилами поведения, принятыми в обществе; </w:t>
      </w:r>
    </w:p>
    <w:p w:rsidR="0061632A" w:rsidRPr="00183C9C" w:rsidRDefault="00183C9C">
      <w:pPr>
        <w:numPr>
          <w:ilvl w:val="0"/>
          <w:numId w:val="14"/>
        </w:numPr>
        <w:spacing w:after="0" w:line="264" w:lineRule="exact"/>
        <w:jc w:val="both"/>
        <w:rPr>
          <w:lang w:val="ru-RU"/>
        </w:rPr>
      </w:pPr>
      <w:r w:rsidRPr="00183C9C">
        <w:rPr>
          <w:rFonts w:ascii="Times New Roman" w:hAnsi="Times New Roman"/>
          <w:color w:val="000000"/>
          <w:sz w:val="28"/>
          <w:lang w:val="ru-RU"/>
        </w:rPr>
        <w:t xml:space="preserve">оценивать жизненные ситуации с точки зрения правил поведения, культуры общения, проявления терпения и уважения к собеседнику; </w:t>
      </w:r>
    </w:p>
    <w:p w:rsidR="0061632A" w:rsidRPr="00183C9C" w:rsidRDefault="00183C9C">
      <w:pPr>
        <w:numPr>
          <w:ilvl w:val="0"/>
          <w:numId w:val="14"/>
        </w:numPr>
        <w:spacing w:after="0" w:line="264" w:lineRule="exact"/>
        <w:jc w:val="both"/>
        <w:rPr>
          <w:lang w:val="ru-RU"/>
        </w:rPr>
      </w:pPr>
      <w:r w:rsidRPr="00183C9C">
        <w:rPr>
          <w:rFonts w:ascii="Times New Roman" w:hAnsi="Times New Roman"/>
          <w:color w:val="000000"/>
          <w:sz w:val="28"/>
          <w:lang w:val="ru-RU"/>
        </w:rPr>
        <w:t xml:space="preserve"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 </w:t>
      </w:r>
    </w:p>
    <w:p w:rsidR="0061632A" w:rsidRPr="00183C9C" w:rsidRDefault="00183C9C">
      <w:pPr>
        <w:numPr>
          <w:ilvl w:val="0"/>
          <w:numId w:val="14"/>
        </w:numPr>
        <w:spacing w:after="0" w:line="264" w:lineRule="exact"/>
        <w:jc w:val="both"/>
        <w:rPr>
          <w:lang w:val="ru-RU"/>
        </w:rPr>
      </w:pPr>
      <w:r w:rsidRPr="00183C9C">
        <w:rPr>
          <w:rFonts w:ascii="Times New Roman" w:hAnsi="Times New Roman"/>
          <w:color w:val="000000"/>
          <w:sz w:val="28"/>
          <w:lang w:val="ru-RU"/>
        </w:rPr>
        <w:t>определять причины возможных конфликтов, выбирать (</w:t>
      </w:r>
      <w:proofErr w:type="gramStart"/>
      <w:r w:rsidRPr="00183C9C">
        <w:rPr>
          <w:rFonts w:ascii="Times New Roman" w:hAnsi="Times New Roman"/>
          <w:color w:val="000000"/>
          <w:sz w:val="28"/>
          <w:lang w:val="ru-RU"/>
        </w:rPr>
        <w:t>из</w:t>
      </w:r>
      <w:proofErr w:type="gramEnd"/>
      <w:r w:rsidRPr="00183C9C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183C9C">
        <w:rPr>
          <w:rFonts w:ascii="Times New Roman" w:hAnsi="Times New Roman"/>
          <w:color w:val="000000"/>
          <w:sz w:val="28"/>
          <w:lang w:val="ru-RU"/>
        </w:rPr>
        <w:t>предложенных</w:t>
      </w:r>
      <w:proofErr w:type="gramEnd"/>
      <w:r w:rsidRPr="00183C9C">
        <w:rPr>
          <w:rFonts w:ascii="Times New Roman" w:hAnsi="Times New Roman"/>
          <w:color w:val="000000"/>
          <w:sz w:val="28"/>
          <w:lang w:val="ru-RU"/>
        </w:rPr>
        <w:t xml:space="preserve">) способы их разрешения. </w:t>
      </w:r>
    </w:p>
    <w:p w:rsidR="0061632A" w:rsidRPr="00183C9C" w:rsidRDefault="0061632A">
      <w:pPr>
        <w:spacing w:after="0" w:line="264" w:lineRule="exact"/>
        <w:ind w:left="120"/>
        <w:jc w:val="both"/>
        <w:rPr>
          <w:lang w:val="ru-RU"/>
        </w:rPr>
      </w:pPr>
    </w:p>
    <w:p w:rsidR="0061632A" w:rsidRPr="00183C9C" w:rsidRDefault="00183C9C">
      <w:pPr>
        <w:spacing w:after="0" w:line="264" w:lineRule="exact"/>
        <w:ind w:left="120"/>
        <w:jc w:val="both"/>
        <w:rPr>
          <w:lang w:val="ru-RU"/>
        </w:rPr>
      </w:pPr>
      <w:r w:rsidRPr="00183C9C"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:rsidR="0061632A" w:rsidRPr="00183C9C" w:rsidRDefault="0061632A">
      <w:pPr>
        <w:spacing w:after="0" w:line="264" w:lineRule="exact"/>
        <w:ind w:left="120"/>
        <w:jc w:val="both"/>
        <w:rPr>
          <w:lang w:val="ru-RU"/>
        </w:rPr>
      </w:pPr>
    </w:p>
    <w:p w:rsidR="0061632A" w:rsidRPr="00183C9C" w:rsidRDefault="00183C9C">
      <w:pPr>
        <w:spacing w:after="0" w:line="264" w:lineRule="exact"/>
        <w:ind w:firstLine="600"/>
        <w:jc w:val="both"/>
        <w:rPr>
          <w:lang w:val="ru-RU"/>
        </w:rPr>
      </w:pPr>
      <w:r w:rsidRPr="00183C9C">
        <w:rPr>
          <w:rFonts w:ascii="Times New Roman" w:hAnsi="Times New Roman"/>
          <w:color w:val="000000"/>
          <w:sz w:val="28"/>
          <w:lang w:val="ru-RU"/>
        </w:rPr>
        <w:t xml:space="preserve">Изучение предмета «Окружающий мир» на уровне начального общего образования направлено на достижение </w:t>
      </w:r>
      <w:proofErr w:type="gramStart"/>
      <w:r w:rsidRPr="00183C9C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183C9C">
        <w:rPr>
          <w:rFonts w:ascii="Times New Roman" w:hAnsi="Times New Roman"/>
          <w:color w:val="000000"/>
          <w:sz w:val="28"/>
          <w:lang w:val="ru-RU"/>
        </w:rPr>
        <w:t xml:space="preserve"> личностных, </w:t>
      </w:r>
      <w:proofErr w:type="spellStart"/>
      <w:r w:rsidRPr="00183C9C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183C9C">
        <w:rPr>
          <w:rFonts w:ascii="Times New Roman" w:hAnsi="Times New Roman"/>
          <w:color w:val="000000"/>
          <w:sz w:val="28"/>
          <w:lang w:val="ru-RU"/>
        </w:rPr>
        <w:t xml:space="preserve"> и предметных результатов освоения учебного предмета.</w:t>
      </w:r>
    </w:p>
    <w:p w:rsidR="0061632A" w:rsidRPr="00183C9C" w:rsidRDefault="0061632A">
      <w:pPr>
        <w:spacing w:after="0"/>
        <w:ind w:left="120"/>
        <w:rPr>
          <w:lang w:val="ru-RU"/>
        </w:rPr>
      </w:pPr>
    </w:p>
    <w:p w:rsidR="0061632A" w:rsidRPr="00183C9C" w:rsidRDefault="00183C9C">
      <w:pPr>
        <w:spacing w:after="0"/>
        <w:ind w:left="120"/>
        <w:rPr>
          <w:lang w:val="ru-RU"/>
        </w:rPr>
      </w:pPr>
      <w:r w:rsidRPr="00183C9C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61632A" w:rsidRPr="00183C9C" w:rsidRDefault="00183C9C">
      <w:pPr>
        <w:spacing w:after="0" w:line="264" w:lineRule="exact"/>
        <w:ind w:firstLine="600"/>
        <w:jc w:val="both"/>
        <w:rPr>
          <w:lang w:val="ru-RU"/>
        </w:rPr>
      </w:pPr>
      <w:r w:rsidRPr="00183C9C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изучения предмета «Окружающий мир» характеризуют готовность </w:t>
      </w:r>
      <w:proofErr w:type="gramStart"/>
      <w:r w:rsidRPr="00183C9C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83C9C">
        <w:rPr>
          <w:rFonts w:ascii="Times New Roman" w:hAnsi="Times New Roman"/>
          <w:color w:val="000000"/>
          <w:sz w:val="28"/>
          <w:lang w:val="ru-RU"/>
        </w:rPr>
        <w:t xml:space="preserve"> руководствоваться традиционными российскими </w:t>
      </w:r>
      <w:proofErr w:type="spellStart"/>
      <w:r w:rsidRPr="00183C9C">
        <w:rPr>
          <w:rFonts w:ascii="Times New Roman" w:hAnsi="Times New Roman"/>
          <w:color w:val="000000"/>
          <w:sz w:val="28"/>
          <w:lang w:val="ru-RU"/>
        </w:rPr>
        <w:t>социокультурными</w:t>
      </w:r>
      <w:proofErr w:type="spellEnd"/>
      <w:r w:rsidRPr="00183C9C">
        <w:rPr>
          <w:rFonts w:ascii="Times New Roman" w:hAnsi="Times New Roman"/>
          <w:color w:val="000000"/>
          <w:sz w:val="28"/>
          <w:lang w:val="ru-RU"/>
        </w:rPr>
        <w:t xml:space="preserve">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61632A" w:rsidRDefault="00183C9C">
      <w:pPr>
        <w:spacing w:after="0" w:line="264" w:lineRule="exact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lastRenderedPageBreak/>
        <w:t>Гражданско-патриотического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61632A" w:rsidRPr="00183C9C" w:rsidRDefault="00183C9C">
      <w:pPr>
        <w:numPr>
          <w:ilvl w:val="0"/>
          <w:numId w:val="26"/>
        </w:numPr>
        <w:spacing w:after="0" w:line="264" w:lineRule="exact"/>
        <w:jc w:val="both"/>
        <w:rPr>
          <w:lang w:val="ru-RU"/>
        </w:rPr>
      </w:pPr>
      <w:r w:rsidRPr="00183C9C">
        <w:rPr>
          <w:rFonts w:ascii="Times New Roman" w:hAnsi="Times New Roman"/>
          <w:color w:val="000000"/>
          <w:sz w:val="28"/>
          <w:lang w:val="ru-RU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 w:rsidR="0061632A" w:rsidRPr="00183C9C" w:rsidRDefault="00183C9C">
      <w:pPr>
        <w:numPr>
          <w:ilvl w:val="0"/>
          <w:numId w:val="26"/>
        </w:numPr>
        <w:spacing w:after="0" w:line="264" w:lineRule="exact"/>
        <w:jc w:val="both"/>
        <w:rPr>
          <w:lang w:val="ru-RU"/>
        </w:rPr>
      </w:pPr>
      <w:r w:rsidRPr="00183C9C">
        <w:rPr>
          <w:rFonts w:ascii="Times New Roman" w:hAnsi="Times New Roman"/>
          <w:color w:val="000000"/>
          <w:sz w:val="28"/>
          <w:lang w:val="ru-RU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:rsidR="0061632A" w:rsidRPr="00183C9C" w:rsidRDefault="00183C9C">
      <w:pPr>
        <w:numPr>
          <w:ilvl w:val="0"/>
          <w:numId w:val="26"/>
        </w:numPr>
        <w:spacing w:after="0" w:line="264" w:lineRule="exact"/>
        <w:jc w:val="both"/>
        <w:rPr>
          <w:lang w:val="ru-RU"/>
        </w:rPr>
      </w:pPr>
      <w:r w:rsidRPr="00183C9C">
        <w:rPr>
          <w:rFonts w:ascii="Times New Roman" w:hAnsi="Times New Roman"/>
          <w:color w:val="000000"/>
          <w:sz w:val="28"/>
          <w:lang w:val="ru-RU"/>
        </w:rPr>
        <w:t xml:space="preserve">сопричастность к прошлому, настоящему и будущему своей страны и родного края; </w:t>
      </w:r>
    </w:p>
    <w:p w:rsidR="0061632A" w:rsidRPr="00183C9C" w:rsidRDefault="00183C9C">
      <w:pPr>
        <w:numPr>
          <w:ilvl w:val="0"/>
          <w:numId w:val="26"/>
        </w:numPr>
        <w:spacing w:after="0" w:line="264" w:lineRule="exact"/>
        <w:jc w:val="both"/>
        <w:rPr>
          <w:lang w:val="ru-RU"/>
        </w:rPr>
      </w:pPr>
      <w:r w:rsidRPr="00183C9C">
        <w:rPr>
          <w:rFonts w:ascii="Times New Roman" w:hAnsi="Times New Roman"/>
          <w:color w:val="000000"/>
          <w:sz w:val="28"/>
          <w:lang w:val="ru-RU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 w:rsidR="0061632A" w:rsidRPr="00183C9C" w:rsidRDefault="00183C9C">
      <w:pPr>
        <w:numPr>
          <w:ilvl w:val="0"/>
          <w:numId w:val="26"/>
        </w:numPr>
        <w:spacing w:after="0" w:line="264" w:lineRule="exact"/>
        <w:jc w:val="both"/>
        <w:rPr>
          <w:lang w:val="ru-RU"/>
        </w:rPr>
      </w:pPr>
      <w:r w:rsidRPr="00183C9C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:rsidR="0061632A" w:rsidRDefault="00183C9C">
      <w:pPr>
        <w:spacing w:after="0" w:line="264" w:lineRule="exact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Духовно-нравственного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61632A" w:rsidRPr="00183C9C" w:rsidRDefault="00183C9C">
      <w:pPr>
        <w:numPr>
          <w:ilvl w:val="0"/>
          <w:numId w:val="27"/>
        </w:numPr>
        <w:spacing w:after="0" w:line="264" w:lineRule="exact"/>
        <w:jc w:val="both"/>
        <w:rPr>
          <w:lang w:val="ru-RU"/>
        </w:rPr>
      </w:pPr>
      <w:r w:rsidRPr="00183C9C">
        <w:rPr>
          <w:rFonts w:ascii="Times New Roman" w:hAnsi="Times New Roman"/>
          <w:color w:val="000000"/>
          <w:sz w:val="28"/>
          <w:lang w:val="ru-RU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 w:rsidR="0061632A" w:rsidRPr="00183C9C" w:rsidRDefault="00183C9C">
      <w:pPr>
        <w:numPr>
          <w:ilvl w:val="0"/>
          <w:numId w:val="27"/>
        </w:numPr>
        <w:spacing w:after="0" w:line="264" w:lineRule="exact"/>
        <w:jc w:val="both"/>
        <w:rPr>
          <w:lang w:val="ru-RU"/>
        </w:rPr>
      </w:pPr>
      <w:r w:rsidRPr="00183C9C">
        <w:rPr>
          <w:rFonts w:ascii="Times New Roman" w:hAnsi="Times New Roman"/>
          <w:color w:val="000000"/>
          <w:sz w:val="28"/>
          <w:lang w:val="ru-RU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:rsidR="0061632A" w:rsidRPr="00183C9C" w:rsidRDefault="00183C9C">
      <w:pPr>
        <w:numPr>
          <w:ilvl w:val="0"/>
          <w:numId w:val="27"/>
        </w:numPr>
        <w:spacing w:after="0" w:line="264" w:lineRule="exact"/>
        <w:jc w:val="both"/>
        <w:rPr>
          <w:lang w:val="ru-RU"/>
        </w:rPr>
      </w:pPr>
      <w:r w:rsidRPr="00183C9C">
        <w:rPr>
          <w:rFonts w:ascii="Times New Roman" w:hAnsi="Times New Roman"/>
          <w:color w:val="000000"/>
          <w:sz w:val="28"/>
          <w:lang w:val="ru-RU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:rsidR="0061632A" w:rsidRDefault="00183C9C">
      <w:pPr>
        <w:spacing w:after="0" w:line="264" w:lineRule="exact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Эстетического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61632A" w:rsidRPr="00183C9C" w:rsidRDefault="00183C9C">
      <w:pPr>
        <w:numPr>
          <w:ilvl w:val="0"/>
          <w:numId w:val="28"/>
        </w:numPr>
        <w:spacing w:after="0" w:line="264" w:lineRule="exact"/>
        <w:jc w:val="both"/>
        <w:rPr>
          <w:lang w:val="ru-RU"/>
        </w:rPr>
      </w:pPr>
      <w:r w:rsidRPr="00183C9C">
        <w:rPr>
          <w:rFonts w:ascii="Times New Roman" w:hAnsi="Times New Roman"/>
          <w:color w:val="000000"/>
          <w:sz w:val="28"/>
          <w:lang w:val="ru-RU"/>
        </w:rPr>
        <w:t xml:space="preserve"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 </w:t>
      </w:r>
    </w:p>
    <w:p w:rsidR="0061632A" w:rsidRPr="00183C9C" w:rsidRDefault="00183C9C">
      <w:pPr>
        <w:numPr>
          <w:ilvl w:val="0"/>
          <w:numId w:val="28"/>
        </w:numPr>
        <w:spacing w:after="0" w:line="264" w:lineRule="exact"/>
        <w:jc w:val="both"/>
        <w:rPr>
          <w:lang w:val="ru-RU"/>
        </w:rPr>
      </w:pPr>
      <w:r w:rsidRPr="00183C9C">
        <w:rPr>
          <w:rFonts w:ascii="Times New Roman" w:hAnsi="Times New Roman"/>
          <w:color w:val="000000"/>
          <w:sz w:val="28"/>
          <w:lang w:val="ru-RU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 w:rsidR="0061632A" w:rsidRPr="00183C9C" w:rsidRDefault="00183C9C">
      <w:pPr>
        <w:spacing w:after="0" w:line="264" w:lineRule="exact"/>
        <w:ind w:firstLine="600"/>
        <w:jc w:val="both"/>
        <w:rPr>
          <w:lang w:val="ru-RU"/>
        </w:rPr>
      </w:pPr>
      <w:r w:rsidRPr="00183C9C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61632A" w:rsidRPr="00183C9C" w:rsidRDefault="00183C9C">
      <w:pPr>
        <w:numPr>
          <w:ilvl w:val="0"/>
          <w:numId w:val="29"/>
        </w:numPr>
        <w:spacing w:after="0" w:line="264" w:lineRule="exact"/>
        <w:jc w:val="both"/>
        <w:rPr>
          <w:lang w:val="ru-RU"/>
        </w:rPr>
      </w:pPr>
      <w:r w:rsidRPr="00183C9C">
        <w:rPr>
          <w:rFonts w:ascii="Times New Roman" w:hAnsi="Times New Roman"/>
          <w:color w:val="000000"/>
          <w:sz w:val="28"/>
          <w:lang w:val="ru-RU"/>
        </w:rPr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 w:rsidR="0061632A" w:rsidRPr="00183C9C" w:rsidRDefault="00183C9C">
      <w:pPr>
        <w:numPr>
          <w:ilvl w:val="0"/>
          <w:numId w:val="29"/>
        </w:numPr>
        <w:spacing w:after="0" w:line="264" w:lineRule="exact"/>
        <w:jc w:val="both"/>
        <w:rPr>
          <w:lang w:val="ru-RU"/>
        </w:rPr>
      </w:pPr>
      <w:r w:rsidRPr="00183C9C">
        <w:rPr>
          <w:rFonts w:ascii="Times New Roman" w:hAnsi="Times New Roman"/>
          <w:color w:val="000000"/>
          <w:sz w:val="28"/>
          <w:lang w:val="ru-RU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:rsidR="0061632A" w:rsidRDefault="00183C9C">
      <w:pPr>
        <w:spacing w:after="0" w:line="264" w:lineRule="exact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Трудового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61632A" w:rsidRPr="00183C9C" w:rsidRDefault="00183C9C">
      <w:pPr>
        <w:numPr>
          <w:ilvl w:val="0"/>
          <w:numId w:val="30"/>
        </w:numPr>
        <w:spacing w:after="0" w:line="264" w:lineRule="exact"/>
        <w:jc w:val="both"/>
        <w:rPr>
          <w:lang w:val="ru-RU"/>
        </w:rPr>
      </w:pPr>
      <w:r w:rsidRPr="00183C9C">
        <w:rPr>
          <w:rFonts w:ascii="Times New Roman" w:hAnsi="Times New Roman"/>
          <w:color w:val="000000"/>
          <w:sz w:val="28"/>
          <w:lang w:val="ru-RU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:rsidR="0061632A" w:rsidRDefault="00183C9C">
      <w:pPr>
        <w:spacing w:after="0" w:line="264" w:lineRule="exact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Экологического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61632A" w:rsidRPr="00183C9C" w:rsidRDefault="00183C9C">
      <w:pPr>
        <w:numPr>
          <w:ilvl w:val="0"/>
          <w:numId w:val="31"/>
        </w:numPr>
        <w:spacing w:after="0" w:line="264" w:lineRule="exact"/>
        <w:jc w:val="both"/>
        <w:rPr>
          <w:lang w:val="ru-RU"/>
        </w:rPr>
      </w:pPr>
      <w:r w:rsidRPr="00183C9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:rsidR="0061632A" w:rsidRDefault="00183C9C">
      <w:pPr>
        <w:spacing w:after="0" w:line="264" w:lineRule="exact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Ценности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научного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познания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61632A" w:rsidRPr="00183C9C" w:rsidRDefault="00183C9C">
      <w:pPr>
        <w:numPr>
          <w:ilvl w:val="0"/>
          <w:numId w:val="32"/>
        </w:numPr>
        <w:spacing w:after="0" w:line="264" w:lineRule="exact"/>
        <w:jc w:val="both"/>
        <w:rPr>
          <w:lang w:val="ru-RU"/>
        </w:rPr>
      </w:pPr>
      <w:r w:rsidRPr="00183C9C">
        <w:rPr>
          <w:rFonts w:ascii="Times New Roman" w:hAnsi="Times New Roman"/>
          <w:color w:val="000000"/>
          <w:sz w:val="28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 w:rsidR="0061632A" w:rsidRPr="00183C9C" w:rsidRDefault="00183C9C">
      <w:pPr>
        <w:numPr>
          <w:ilvl w:val="0"/>
          <w:numId w:val="32"/>
        </w:numPr>
        <w:spacing w:after="0" w:line="264" w:lineRule="exact"/>
        <w:jc w:val="both"/>
        <w:rPr>
          <w:lang w:val="ru-RU"/>
        </w:rPr>
      </w:pPr>
      <w:r w:rsidRPr="00183C9C">
        <w:rPr>
          <w:rFonts w:ascii="Times New Roman" w:hAnsi="Times New Roman"/>
          <w:color w:val="000000"/>
          <w:sz w:val="28"/>
          <w:lang w:val="ru-RU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:rsidR="0061632A" w:rsidRPr="00183C9C" w:rsidRDefault="0061632A">
      <w:pPr>
        <w:spacing w:after="0"/>
        <w:ind w:left="120"/>
        <w:rPr>
          <w:lang w:val="ru-RU"/>
        </w:rPr>
      </w:pPr>
    </w:p>
    <w:p w:rsidR="0061632A" w:rsidRPr="00183C9C" w:rsidRDefault="00183C9C">
      <w:pPr>
        <w:spacing w:after="0"/>
        <w:ind w:left="120"/>
        <w:rPr>
          <w:lang w:val="ru-RU"/>
        </w:rPr>
      </w:pPr>
      <w:r w:rsidRPr="00183C9C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61632A" w:rsidRPr="00183C9C" w:rsidRDefault="00183C9C">
      <w:pPr>
        <w:spacing w:after="0" w:line="264" w:lineRule="exact"/>
        <w:ind w:firstLine="600"/>
        <w:jc w:val="both"/>
        <w:rPr>
          <w:lang w:val="ru-RU"/>
        </w:rPr>
      </w:pPr>
      <w:r w:rsidRPr="00183C9C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действия:</w:t>
      </w:r>
    </w:p>
    <w:p w:rsidR="0061632A" w:rsidRDefault="00183C9C">
      <w:pPr>
        <w:spacing w:after="0" w:line="264" w:lineRule="exact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1) </w:t>
      </w:r>
      <w:proofErr w:type="spellStart"/>
      <w:r>
        <w:rPr>
          <w:rFonts w:ascii="Times New Roman" w:hAnsi="Times New Roman"/>
          <w:i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61632A" w:rsidRPr="00183C9C" w:rsidRDefault="00183C9C">
      <w:pPr>
        <w:numPr>
          <w:ilvl w:val="0"/>
          <w:numId w:val="33"/>
        </w:numPr>
        <w:spacing w:after="0" w:line="264" w:lineRule="exact"/>
        <w:jc w:val="both"/>
        <w:rPr>
          <w:lang w:val="ru-RU"/>
        </w:rPr>
      </w:pPr>
      <w:r w:rsidRPr="00183C9C">
        <w:rPr>
          <w:rFonts w:ascii="Times New Roman" w:hAnsi="Times New Roman"/>
          <w:color w:val="000000"/>
          <w:sz w:val="28"/>
          <w:lang w:val="ru-RU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:rsidR="0061632A" w:rsidRPr="00183C9C" w:rsidRDefault="00183C9C">
      <w:pPr>
        <w:numPr>
          <w:ilvl w:val="0"/>
          <w:numId w:val="33"/>
        </w:numPr>
        <w:spacing w:after="0" w:line="264" w:lineRule="exact"/>
        <w:jc w:val="both"/>
        <w:rPr>
          <w:lang w:val="ru-RU"/>
        </w:rPr>
      </w:pPr>
      <w:r w:rsidRPr="00183C9C">
        <w:rPr>
          <w:rFonts w:ascii="Times New Roman" w:hAnsi="Times New Roman"/>
          <w:color w:val="000000"/>
          <w:sz w:val="28"/>
          <w:lang w:val="ru-RU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:rsidR="0061632A" w:rsidRPr="00183C9C" w:rsidRDefault="00183C9C">
      <w:pPr>
        <w:numPr>
          <w:ilvl w:val="0"/>
          <w:numId w:val="33"/>
        </w:numPr>
        <w:spacing w:after="0" w:line="264" w:lineRule="exact"/>
        <w:jc w:val="both"/>
        <w:rPr>
          <w:lang w:val="ru-RU"/>
        </w:rPr>
      </w:pPr>
      <w:r w:rsidRPr="00183C9C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 w:rsidR="0061632A" w:rsidRPr="00183C9C" w:rsidRDefault="00183C9C">
      <w:pPr>
        <w:numPr>
          <w:ilvl w:val="0"/>
          <w:numId w:val="33"/>
        </w:numPr>
        <w:spacing w:after="0" w:line="264" w:lineRule="exact"/>
        <w:jc w:val="both"/>
        <w:rPr>
          <w:lang w:val="ru-RU"/>
        </w:rPr>
      </w:pPr>
      <w:r w:rsidRPr="00183C9C">
        <w:rPr>
          <w:rFonts w:ascii="Times New Roman" w:hAnsi="Times New Roman"/>
          <w:color w:val="000000"/>
          <w:sz w:val="28"/>
          <w:lang w:val="ru-RU"/>
        </w:rPr>
        <w:t xml:space="preserve">объединять части объекта (объекты) по определённому признаку; </w:t>
      </w:r>
    </w:p>
    <w:p w:rsidR="0061632A" w:rsidRPr="00183C9C" w:rsidRDefault="00183C9C">
      <w:pPr>
        <w:numPr>
          <w:ilvl w:val="0"/>
          <w:numId w:val="33"/>
        </w:numPr>
        <w:spacing w:after="0" w:line="264" w:lineRule="exact"/>
        <w:jc w:val="both"/>
        <w:rPr>
          <w:lang w:val="ru-RU"/>
        </w:rPr>
      </w:pPr>
      <w:r w:rsidRPr="00183C9C">
        <w:rPr>
          <w:rFonts w:ascii="Times New Roman" w:hAnsi="Times New Roman"/>
          <w:color w:val="000000"/>
          <w:sz w:val="28"/>
          <w:lang w:val="ru-RU"/>
        </w:rPr>
        <w:t xml:space="preserve">определять существенный признак для классификации, классифицировать предложенные объекты; </w:t>
      </w:r>
    </w:p>
    <w:p w:rsidR="0061632A" w:rsidRPr="00183C9C" w:rsidRDefault="00183C9C">
      <w:pPr>
        <w:numPr>
          <w:ilvl w:val="0"/>
          <w:numId w:val="33"/>
        </w:numPr>
        <w:spacing w:after="0" w:line="264" w:lineRule="exact"/>
        <w:jc w:val="both"/>
        <w:rPr>
          <w:lang w:val="ru-RU"/>
        </w:rPr>
      </w:pPr>
      <w:r w:rsidRPr="00183C9C">
        <w:rPr>
          <w:rFonts w:ascii="Times New Roman" w:hAnsi="Times New Roman"/>
          <w:color w:val="000000"/>
          <w:sz w:val="28"/>
          <w:lang w:val="ru-RU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 w:rsidR="0061632A" w:rsidRPr="00183C9C" w:rsidRDefault="00183C9C">
      <w:pPr>
        <w:numPr>
          <w:ilvl w:val="0"/>
          <w:numId w:val="33"/>
        </w:numPr>
        <w:spacing w:after="0" w:line="264" w:lineRule="exact"/>
        <w:jc w:val="both"/>
        <w:rPr>
          <w:lang w:val="ru-RU"/>
        </w:rPr>
      </w:pPr>
      <w:r w:rsidRPr="00183C9C">
        <w:rPr>
          <w:rFonts w:ascii="Times New Roman" w:hAnsi="Times New Roman"/>
          <w:color w:val="000000"/>
          <w:sz w:val="28"/>
          <w:lang w:val="ru-RU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 w:rsidR="0061632A" w:rsidRDefault="00183C9C">
      <w:pPr>
        <w:spacing w:after="0" w:line="264" w:lineRule="exact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2) </w:t>
      </w:r>
      <w:proofErr w:type="spellStart"/>
      <w:r>
        <w:rPr>
          <w:rFonts w:ascii="Times New Roman" w:hAnsi="Times New Roman"/>
          <w:i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61632A" w:rsidRPr="00183C9C" w:rsidRDefault="00183C9C">
      <w:pPr>
        <w:numPr>
          <w:ilvl w:val="0"/>
          <w:numId w:val="34"/>
        </w:numPr>
        <w:spacing w:after="0" w:line="264" w:lineRule="exact"/>
        <w:jc w:val="both"/>
        <w:rPr>
          <w:lang w:val="ru-RU"/>
        </w:rPr>
      </w:pPr>
      <w:r w:rsidRPr="00183C9C">
        <w:rPr>
          <w:rFonts w:ascii="Times New Roman" w:hAnsi="Times New Roman"/>
          <w:color w:val="000000"/>
          <w:sz w:val="28"/>
          <w:lang w:val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61632A" w:rsidRPr="00183C9C" w:rsidRDefault="00183C9C">
      <w:pPr>
        <w:numPr>
          <w:ilvl w:val="0"/>
          <w:numId w:val="34"/>
        </w:numPr>
        <w:spacing w:after="0" w:line="264" w:lineRule="exact"/>
        <w:jc w:val="both"/>
        <w:rPr>
          <w:lang w:val="ru-RU"/>
        </w:rPr>
      </w:pPr>
      <w:r w:rsidRPr="00183C9C">
        <w:rPr>
          <w:rFonts w:ascii="Times New Roman" w:hAnsi="Times New Roman"/>
          <w:color w:val="000000"/>
          <w:sz w:val="28"/>
          <w:lang w:val="ru-RU"/>
        </w:rPr>
        <w:t xml:space="preserve">проявлять интерес к экспериментам, проводимым под руководством учителя; </w:t>
      </w:r>
    </w:p>
    <w:p w:rsidR="0061632A" w:rsidRPr="00183C9C" w:rsidRDefault="00183C9C">
      <w:pPr>
        <w:numPr>
          <w:ilvl w:val="0"/>
          <w:numId w:val="34"/>
        </w:numPr>
        <w:spacing w:after="0" w:line="264" w:lineRule="exact"/>
        <w:jc w:val="both"/>
        <w:rPr>
          <w:lang w:val="ru-RU"/>
        </w:rPr>
      </w:pPr>
      <w:r w:rsidRPr="00183C9C">
        <w:rPr>
          <w:rFonts w:ascii="Times New Roman" w:hAnsi="Times New Roman"/>
          <w:color w:val="000000"/>
          <w:sz w:val="28"/>
          <w:lang w:val="ru-RU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:rsidR="0061632A" w:rsidRPr="00183C9C" w:rsidRDefault="00183C9C">
      <w:pPr>
        <w:numPr>
          <w:ilvl w:val="0"/>
          <w:numId w:val="34"/>
        </w:numPr>
        <w:spacing w:after="0" w:line="264" w:lineRule="exact"/>
        <w:jc w:val="both"/>
        <w:rPr>
          <w:lang w:val="ru-RU"/>
        </w:rPr>
      </w:pPr>
      <w:r w:rsidRPr="00183C9C">
        <w:rPr>
          <w:rFonts w:ascii="Times New Roman" w:hAnsi="Times New Roman"/>
          <w:color w:val="000000"/>
          <w:sz w:val="28"/>
          <w:lang w:val="ru-RU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:rsidR="0061632A" w:rsidRPr="00183C9C" w:rsidRDefault="00183C9C">
      <w:pPr>
        <w:numPr>
          <w:ilvl w:val="0"/>
          <w:numId w:val="34"/>
        </w:numPr>
        <w:spacing w:after="0" w:line="264" w:lineRule="exact"/>
        <w:jc w:val="both"/>
        <w:rPr>
          <w:lang w:val="ru-RU"/>
        </w:rPr>
      </w:pPr>
      <w:r w:rsidRPr="00183C9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 w:rsidR="0061632A" w:rsidRPr="00183C9C" w:rsidRDefault="00183C9C">
      <w:pPr>
        <w:numPr>
          <w:ilvl w:val="0"/>
          <w:numId w:val="34"/>
        </w:numPr>
        <w:spacing w:after="0" w:line="264" w:lineRule="exact"/>
        <w:jc w:val="both"/>
        <w:rPr>
          <w:lang w:val="ru-RU"/>
        </w:rPr>
      </w:pPr>
      <w:r w:rsidRPr="00183C9C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 w:rsidR="0061632A" w:rsidRPr="00183C9C" w:rsidRDefault="00183C9C">
      <w:pPr>
        <w:numPr>
          <w:ilvl w:val="0"/>
          <w:numId w:val="34"/>
        </w:numPr>
        <w:spacing w:after="0" w:line="264" w:lineRule="exact"/>
        <w:jc w:val="both"/>
        <w:rPr>
          <w:lang w:val="ru-RU"/>
        </w:rPr>
      </w:pPr>
      <w:r w:rsidRPr="00183C9C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 w:rsidR="0061632A" w:rsidRDefault="00183C9C">
      <w:pPr>
        <w:spacing w:after="0" w:line="264" w:lineRule="exact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3) </w:t>
      </w:r>
      <w:proofErr w:type="spellStart"/>
      <w:r>
        <w:rPr>
          <w:rFonts w:ascii="Times New Roman" w:hAnsi="Times New Roman"/>
          <w:i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i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61632A" w:rsidRPr="00183C9C" w:rsidRDefault="00183C9C">
      <w:pPr>
        <w:numPr>
          <w:ilvl w:val="0"/>
          <w:numId w:val="35"/>
        </w:numPr>
        <w:spacing w:after="0" w:line="264" w:lineRule="exact"/>
        <w:jc w:val="both"/>
        <w:rPr>
          <w:lang w:val="ru-RU"/>
        </w:rPr>
      </w:pPr>
      <w:r w:rsidRPr="00183C9C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 w:rsidR="0061632A" w:rsidRPr="00183C9C" w:rsidRDefault="00183C9C">
      <w:pPr>
        <w:numPr>
          <w:ilvl w:val="0"/>
          <w:numId w:val="35"/>
        </w:numPr>
        <w:spacing w:after="0" w:line="264" w:lineRule="exact"/>
        <w:jc w:val="both"/>
        <w:rPr>
          <w:lang w:val="ru-RU"/>
        </w:rPr>
      </w:pPr>
      <w:r w:rsidRPr="00183C9C">
        <w:rPr>
          <w:rFonts w:ascii="Times New Roman" w:hAnsi="Times New Roman"/>
          <w:color w:val="000000"/>
          <w:sz w:val="28"/>
          <w:lang w:val="ru-RU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 w:rsidR="0061632A" w:rsidRPr="00183C9C" w:rsidRDefault="00183C9C">
      <w:pPr>
        <w:numPr>
          <w:ilvl w:val="0"/>
          <w:numId w:val="35"/>
        </w:numPr>
        <w:spacing w:after="0" w:line="264" w:lineRule="exact"/>
        <w:jc w:val="both"/>
        <w:rPr>
          <w:lang w:val="ru-RU"/>
        </w:rPr>
      </w:pPr>
      <w:r w:rsidRPr="00183C9C">
        <w:rPr>
          <w:rFonts w:ascii="Times New Roman" w:hAnsi="Times New Roman"/>
          <w:color w:val="000000"/>
          <w:sz w:val="28"/>
          <w:lang w:val="ru-RU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 w:rsidR="0061632A" w:rsidRPr="00183C9C" w:rsidRDefault="00183C9C">
      <w:pPr>
        <w:numPr>
          <w:ilvl w:val="0"/>
          <w:numId w:val="35"/>
        </w:numPr>
        <w:spacing w:after="0" w:line="264" w:lineRule="exact"/>
        <w:jc w:val="both"/>
        <w:rPr>
          <w:lang w:val="ru-RU"/>
        </w:rPr>
      </w:pPr>
      <w:r w:rsidRPr="00183C9C">
        <w:rPr>
          <w:rFonts w:ascii="Times New Roman" w:hAnsi="Times New Roman"/>
          <w:color w:val="000000"/>
          <w:sz w:val="28"/>
          <w:lang w:val="ru-RU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 w:rsidR="0061632A" w:rsidRDefault="00183C9C">
      <w:pPr>
        <w:numPr>
          <w:ilvl w:val="0"/>
          <w:numId w:val="35"/>
        </w:numPr>
        <w:spacing w:after="0" w:line="264" w:lineRule="exact"/>
        <w:jc w:val="both"/>
      </w:pPr>
      <w:r w:rsidRPr="00183C9C">
        <w:rPr>
          <w:rFonts w:ascii="Times New Roman" w:hAnsi="Times New Roman"/>
          <w:color w:val="000000"/>
          <w:sz w:val="28"/>
          <w:lang w:val="ru-RU"/>
        </w:rPr>
        <w:t xml:space="preserve">читать и интерпретировать графически представленную информацию </w:t>
      </w:r>
      <w:r>
        <w:rPr>
          <w:rFonts w:ascii="Times New Roman" w:hAnsi="Times New Roman"/>
          <w:color w:val="000000"/>
          <w:sz w:val="28"/>
        </w:rPr>
        <w:t>(</w:t>
      </w:r>
      <w:proofErr w:type="spellStart"/>
      <w:r>
        <w:rPr>
          <w:rFonts w:ascii="Times New Roman" w:hAnsi="Times New Roman"/>
          <w:color w:val="000000"/>
          <w:sz w:val="28"/>
        </w:rPr>
        <w:t>схему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таблицу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иллюстрацию</w:t>
      </w:r>
      <w:proofErr w:type="spellEnd"/>
      <w:r>
        <w:rPr>
          <w:rFonts w:ascii="Times New Roman" w:hAnsi="Times New Roman"/>
          <w:color w:val="000000"/>
          <w:sz w:val="28"/>
        </w:rPr>
        <w:t xml:space="preserve">); </w:t>
      </w:r>
    </w:p>
    <w:p w:rsidR="0061632A" w:rsidRPr="00183C9C" w:rsidRDefault="00183C9C">
      <w:pPr>
        <w:numPr>
          <w:ilvl w:val="0"/>
          <w:numId w:val="35"/>
        </w:numPr>
        <w:spacing w:after="0" w:line="264" w:lineRule="exact"/>
        <w:jc w:val="both"/>
        <w:rPr>
          <w:lang w:val="ru-RU"/>
        </w:rPr>
      </w:pPr>
      <w:r w:rsidRPr="00183C9C">
        <w:rPr>
          <w:rFonts w:ascii="Times New Roman" w:hAnsi="Times New Roman"/>
          <w:color w:val="000000"/>
          <w:sz w:val="28"/>
          <w:lang w:val="ru-RU"/>
        </w:rPr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 w:rsidR="0061632A" w:rsidRPr="00183C9C" w:rsidRDefault="00183C9C">
      <w:pPr>
        <w:numPr>
          <w:ilvl w:val="0"/>
          <w:numId w:val="35"/>
        </w:numPr>
        <w:spacing w:after="0" w:line="264" w:lineRule="exact"/>
        <w:jc w:val="both"/>
        <w:rPr>
          <w:lang w:val="ru-RU"/>
        </w:rPr>
      </w:pPr>
      <w:r w:rsidRPr="00183C9C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61632A" w:rsidRPr="00183C9C" w:rsidRDefault="00183C9C">
      <w:pPr>
        <w:numPr>
          <w:ilvl w:val="0"/>
          <w:numId w:val="35"/>
        </w:numPr>
        <w:spacing w:after="0" w:line="264" w:lineRule="exact"/>
        <w:jc w:val="both"/>
        <w:rPr>
          <w:lang w:val="ru-RU"/>
        </w:rPr>
      </w:pPr>
      <w:proofErr w:type="gramStart"/>
      <w:r w:rsidRPr="00183C9C">
        <w:rPr>
          <w:rFonts w:ascii="Times New Roman" w:hAnsi="Times New Roman"/>
          <w:color w:val="000000"/>
          <w:sz w:val="28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  <w:proofErr w:type="gramEnd"/>
    </w:p>
    <w:p w:rsidR="0061632A" w:rsidRDefault="00183C9C">
      <w:pPr>
        <w:spacing w:after="0" w:line="264" w:lineRule="exact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61632A" w:rsidRPr="00183C9C" w:rsidRDefault="00183C9C">
      <w:pPr>
        <w:numPr>
          <w:ilvl w:val="0"/>
          <w:numId w:val="36"/>
        </w:numPr>
        <w:spacing w:after="0" w:line="264" w:lineRule="exact"/>
        <w:jc w:val="both"/>
        <w:rPr>
          <w:lang w:val="ru-RU"/>
        </w:rPr>
      </w:pPr>
      <w:r w:rsidRPr="00183C9C">
        <w:rPr>
          <w:rFonts w:ascii="Times New Roman" w:hAnsi="Times New Roman"/>
          <w:color w:val="000000"/>
          <w:sz w:val="28"/>
          <w:lang w:val="ru-RU"/>
        </w:rPr>
        <w:t xml:space="preserve">в процессе диалогов задавать вопросы, высказывать суждения, оценивать выступления участников; </w:t>
      </w:r>
    </w:p>
    <w:p w:rsidR="0061632A" w:rsidRPr="00183C9C" w:rsidRDefault="00183C9C">
      <w:pPr>
        <w:numPr>
          <w:ilvl w:val="0"/>
          <w:numId w:val="36"/>
        </w:numPr>
        <w:spacing w:after="0" w:line="264" w:lineRule="exact"/>
        <w:jc w:val="both"/>
        <w:rPr>
          <w:lang w:val="ru-RU"/>
        </w:rPr>
      </w:pPr>
      <w:r w:rsidRPr="00183C9C">
        <w:rPr>
          <w:rFonts w:ascii="Times New Roman" w:hAnsi="Times New Roman"/>
          <w:color w:val="000000"/>
          <w:sz w:val="28"/>
          <w:lang w:val="ru-RU"/>
        </w:rPr>
        <w:t xml:space="preserve">признавать возможность существования разных точек зрения; корректно и </w:t>
      </w:r>
      <w:proofErr w:type="spellStart"/>
      <w:r w:rsidRPr="00183C9C">
        <w:rPr>
          <w:rFonts w:ascii="Times New Roman" w:hAnsi="Times New Roman"/>
          <w:color w:val="000000"/>
          <w:sz w:val="28"/>
          <w:lang w:val="ru-RU"/>
        </w:rPr>
        <w:t>аргументированно</w:t>
      </w:r>
      <w:proofErr w:type="spellEnd"/>
      <w:r w:rsidRPr="00183C9C">
        <w:rPr>
          <w:rFonts w:ascii="Times New Roman" w:hAnsi="Times New Roman"/>
          <w:color w:val="000000"/>
          <w:sz w:val="28"/>
          <w:lang w:val="ru-RU"/>
        </w:rPr>
        <w:t xml:space="preserve"> высказывать своё мнение; приводить доказательства своей правоты; </w:t>
      </w:r>
    </w:p>
    <w:p w:rsidR="0061632A" w:rsidRPr="00183C9C" w:rsidRDefault="00183C9C">
      <w:pPr>
        <w:numPr>
          <w:ilvl w:val="0"/>
          <w:numId w:val="36"/>
        </w:numPr>
        <w:spacing w:after="0" w:line="264" w:lineRule="exact"/>
        <w:jc w:val="both"/>
        <w:rPr>
          <w:lang w:val="ru-RU"/>
        </w:rPr>
      </w:pPr>
      <w:r w:rsidRPr="00183C9C">
        <w:rPr>
          <w:rFonts w:ascii="Times New Roman" w:hAnsi="Times New Roman"/>
          <w:color w:val="000000"/>
          <w:sz w:val="28"/>
          <w:lang w:val="ru-RU"/>
        </w:rPr>
        <w:t xml:space="preserve">соблюдать правила ведения диалога и дискуссии; проявлять уважительное отношение к собеседнику; </w:t>
      </w:r>
    </w:p>
    <w:p w:rsidR="0061632A" w:rsidRPr="00183C9C" w:rsidRDefault="00183C9C">
      <w:pPr>
        <w:numPr>
          <w:ilvl w:val="0"/>
          <w:numId w:val="36"/>
        </w:numPr>
        <w:spacing w:after="0" w:line="264" w:lineRule="exact"/>
        <w:jc w:val="both"/>
        <w:rPr>
          <w:lang w:val="ru-RU"/>
        </w:rPr>
      </w:pPr>
      <w:r w:rsidRPr="00183C9C">
        <w:rPr>
          <w:rFonts w:ascii="Times New Roman" w:hAnsi="Times New Roman"/>
          <w:color w:val="000000"/>
          <w:sz w:val="28"/>
          <w:lang w:val="ru-RU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:rsidR="0061632A" w:rsidRPr="00183C9C" w:rsidRDefault="00183C9C">
      <w:pPr>
        <w:numPr>
          <w:ilvl w:val="0"/>
          <w:numId w:val="36"/>
        </w:numPr>
        <w:spacing w:after="0" w:line="264" w:lineRule="exact"/>
        <w:jc w:val="both"/>
        <w:rPr>
          <w:lang w:val="ru-RU"/>
        </w:rPr>
      </w:pPr>
      <w:r w:rsidRPr="00183C9C">
        <w:rPr>
          <w:rFonts w:ascii="Times New Roman" w:hAnsi="Times New Roman"/>
          <w:color w:val="000000"/>
          <w:sz w:val="28"/>
          <w:lang w:val="ru-RU"/>
        </w:rPr>
        <w:t xml:space="preserve">создавать устные и письменные тексты (описание, рассуждение, повествование); </w:t>
      </w:r>
    </w:p>
    <w:p w:rsidR="0061632A" w:rsidRPr="00183C9C" w:rsidRDefault="00183C9C">
      <w:pPr>
        <w:numPr>
          <w:ilvl w:val="0"/>
          <w:numId w:val="36"/>
        </w:numPr>
        <w:spacing w:after="0" w:line="264" w:lineRule="exact"/>
        <w:jc w:val="both"/>
        <w:rPr>
          <w:lang w:val="ru-RU"/>
        </w:rPr>
      </w:pPr>
      <w:r w:rsidRPr="00183C9C">
        <w:rPr>
          <w:rFonts w:ascii="Times New Roman" w:hAnsi="Times New Roman"/>
          <w:color w:val="000000"/>
          <w:sz w:val="28"/>
          <w:lang w:val="ru-RU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:rsidR="0061632A" w:rsidRPr="00183C9C" w:rsidRDefault="00183C9C">
      <w:pPr>
        <w:numPr>
          <w:ilvl w:val="0"/>
          <w:numId w:val="36"/>
        </w:numPr>
        <w:spacing w:after="0" w:line="264" w:lineRule="exact"/>
        <w:jc w:val="both"/>
        <w:rPr>
          <w:lang w:val="ru-RU"/>
        </w:rPr>
      </w:pPr>
      <w:r w:rsidRPr="00183C9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 w:rsidR="0061632A" w:rsidRPr="00183C9C" w:rsidRDefault="00183C9C">
      <w:pPr>
        <w:numPr>
          <w:ilvl w:val="0"/>
          <w:numId w:val="36"/>
        </w:numPr>
        <w:spacing w:after="0" w:line="264" w:lineRule="exact"/>
        <w:jc w:val="both"/>
        <w:rPr>
          <w:lang w:val="ru-RU"/>
        </w:rPr>
      </w:pPr>
      <w:r w:rsidRPr="00183C9C">
        <w:rPr>
          <w:rFonts w:ascii="Times New Roman" w:hAnsi="Times New Roman"/>
          <w:color w:val="000000"/>
          <w:sz w:val="28"/>
          <w:lang w:val="ru-RU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:rsidR="0061632A" w:rsidRPr="00183C9C" w:rsidRDefault="00183C9C">
      <w:pPr>
        <w:spacing w:after="0" w:line="264" w:lineRule="exact"/>
        <w:ind w:firstLine="600"/>
        <w:jc w:val="both"/>
        <w:rPr>
          <w:lang w:val="ru-RU"/>
        </w:rPr>
      </w:pPr>
      <w:r w:rsidRPr="00183C9C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61632A" w:rsidRPr="00183C9C" w:rsidRDefault="00183C9C">
      <w:pPr>
        <w:spacing w:after="0" w:line="264" w:lineRule="exact"/>
        <w:ind w:firstLine="600"/>
        <w:jc w:val="both"/>
        <w:rPr>
          <w:lang w:val="ru-RU"/>
        </w:rPr>
      </w:pPr>
      <w:r w:rsidRPr="00183C9C">
        <w:rPr>
          <w:rFonts w:ascii="Times New Roman" w:hAnsi="Times New Roman"/>
          <w:i/>
          <w:color w:val="000000"/>
          <w:sz w:val="28"/>
          <w:lang w:val="ru-RU"/>
        </w:rPr>
        <w:t>1) Самоорганизация:</w:t>
      </w:r>
    </w:p>
    <w:p w:rsidR="0061632A" w:rsidRPr="00183C9C" w:rsidRDefault="00183C9C">
      <w:pPr>
        <w:numPr>
          <w:ilvl w:val="0"/>
          <w:numId w:val="37"/>
        </w:numPr>
        <w:spacing w:after="0" w:line="264" w:lineRule="exact"/>
        <w:jc w:val="both"/>
        <w:rPr>
          <w:lang w:val="ru-RU"/>
        </w:rPr>
      </w:pPr>
      <w:r w:rsidRPr="00183C9C">
        <w:rPr>
          <w:rFonts w:ascii="Times New Roman" w:hAnsi="Times New Roman"/>
          <w:color w:val="000000"/>
          <w:sz w:val="28"/>
          <w:lang w:val="ru-RU"/>
        </w:rPr>
        <w:t xml:space="preserve">планировать самостоятельно или с небольшой помощью учителя действия по решению учебной задачи; </w:t>
      </w:r>
    </w:p>
    <w:p w:rsidR="0061632A" w:rsidRPr="00183C9C" w:rsidRDefault="00183C9C">
      <w:pPr>
        <w:numPr>
          <w:ilvl w:val="0"/>
          <w:numId w:val="37"/>
        </w:numPr>
        <w:spacing w:after="0" w:line="264" w:lineRule="exact"/>
        <w:jc w:val="both"/>
        <w:rPr>
          <w:lang w:val="ru-RU"/>
        </w:rPr>
      </w:pPr>
      <w:r w:rsidRPr="00183C9C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 и операций.</w:t>
      </w:r>
    </w:p>
    <w:p w:rsidR="0061632A" w:rsidRDefault="00183C9C">
      <w:pPr>
        <w:spacing w:after="0" w:line="264" w:lineRule="exact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2) </w:t>
      </w:r>
      <w:proofErr w:type="spellStart"/>
      <w:r>
        <w:rPr>
          <w:rFonts w:ascii="Times New Roman" w:hAnsi="Times New Roman"/>
          <w:i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i/>
          <w:color w:val="000000"/>
          <w:sz w:val="28"/>
        </w:rPr>
        <w:t>самооценка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61632A" w:rsidRPr="00183C9C" w:rsidRDefault="00183C9C">
      <w:pPr>
        <w:numPr>
          <w:ilvl w:val="0"/>
          <w:numId w:val="38"/>
        </w:numPr>
        <w:spacing w:after="0" w:line="264" w:lineRule="exact"/>
        <w:jc w:val="both"/>
        <w:rPr>
          <w:lang w:val="ru-RU"/>
        </w:rPr>
      </w:pPr>
      <w:r w:rsidRPr="00183C9C">
        <w:rPr>
          <w:rFonts w:ascii="Times New Roman" w:hAnsi="Times New Roman"/>
          <w:color w:val="000000"/>
          <w:sz w:val="28"/>
          <w:lang w:val="ru-RU"/>
        </w:rPr>
        <w:t xml:space="preserve">осуществлять контроль процесса и результата своей деятельности; </w:t>
      </w:r>
    </w:p>
    <w:p w:rsidR="0061632A" w:rsidRPr="00183C9C" w:rsidRDefault="00183C9C">
      <w:pPr>
        <w:numPr>
          <w:ilvl w:val="0"/>
          <w:numId w:val="38"/>
        </w:numPr>
        <w:spacing w:after="0" w:line="264" w:lineRule="exact"/>
        <w:jc w:val="both"/>
        <w:rPr>
          <w:lang w:val="ru-RU"/>
        </w:rPr>
      </w:pPr>
      <w:r w:rsidRPr="00183C9C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работе и устанавливать их причины; </w:t>
      </w:r>
    </w:p>
    <w:p w:rsidR="0061632A" w:rsidRPr="00183C9C" w:rsidRDefault="00183C9C">
      <w:pPr>
        <w:numPr>
          <w:ilvl w:val="0"/>
          <w:numId w:val="38"/>
        </w:numPr>
        <w:spacing w:after="0" w:line="264" w:lineRule="exact"/>
        <w:jc w:val="both"/>
        <w:rPr>
          <w:lang w:val="ru-RU"/>
        </w:rPr>
      </w:pPr>
      <w:r w:rsidRPr="00183C9C">
        <w:rPr>
          <w:rFonts w:ascii="Times New Roman" w:hAnsi="Times New Roman"/>
          <w:color w:val="000000"/>
          <w:sz w:val="28"/>
          <w:lang w:val="ru-RU"/>
        </w:rPr>
        <w:t xml:space="preserve">корректировать свои действия при необходимости (с небольшой помощью учителя); </w:t>
      </w:r>
    </w:p>
    <w:p w:rsidR="0061632A" w:rsidRPr="00183C9C" w:rsidRDefault="00183C9C">
      <w:pPr>
        <w:numPr>
          <w:ilvl w:val="0"/>
          <w:numId w:val="38"/>
        </w:numPr>
        <w:spacing w:after="0" w:line="264" w:lineRule="exact"/>
        <w:jc w:val="both"/>
        <w:rPr>
          <w:lang w:val="ru-RU"/>
        </w:rPr>
      </w:pPr>
      <w:r w:rsidRPr="00183C9C">
        <w:rPr>
          <w:rFonts w:ascii="Times New Roman" w:hAnsi="Times New Roman"/>
          <w:color w:val="000000"/>
          <w:sz w:val="28"/>
          <w:lang w:val="ru-RU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 w:rsidR="0061632A" w:rsidRPr="00183C9C" w:rsidRDefault="00183C9C">
      <w:pPr>
        <w:numPr>
          <w:ilvl w:val="0"/>
          <w:numId w:val="38"/>
        </w:numPr>
        <w:spacing w:after="0" w:line="264" w:lineRule="exact"/>
        <w:jc w:val="both"/>
        <w:rPr>
          <w:lang w:val="ru-RU"/>
        </w:rPr>
      </w:pPr>
      <w:r w:rsidRPr="00183C9C">
        <w:rPr>
          <w:rFonts w:ascii="Times New Roman" w:hAnsi="Times New Roman"/>
          <w:color w:val="000000"/>
          <w:sz w:val="28"/>
          <w:lang w:val="ru-RU"/>
        </w:rPr>
        <w:t xml:space="preserve">объективно оценивать результаты своей деятельности, соотносить свою оценку с оценкой учителя; </w:t>
      </w:r>
    </w:p>
    <w:p w:rsidR="0061632A" w:rsidRPr="00183C9C" w:rsidRDefault="00183C9C">
      <w:pPr>
        <w:numPr>
          <w:ilvl w:val="0"/>
          <w:numId w:val="38"/>
        </w:numPr>
        <w:spacing w:after="0" w:line="264" w:lineRule="exact"/>
        <w:jc w:val="both"/>
        <w:rPr>
          <w:lang w:val="ru-RU"/>
        </w:rPr>
      </w:pPr>
      <w:r w:rsidRPr="00183C9C">
        <w:rPr>
          <w:rFonts w:ascii="Times New Roman" w:hAnsi="Times New Roman"/>
          <w:color w:val="000000"/>
          <w:sz w:val="28"/>
          <w:lang w:val="ru-RU"/>
        </w:rPr>
        <w:t xml:space="preserve">оценивать целесообразность выбранных способов действия, при необходимости корректировать их. </w:t>
      </w:r>
    </w:p>
    <w:p w:rsidR="0061632A" w:rsidRDefault="00183C9C">
      <w:pPr>
        <w:spacing w:after="0" w:line="264" w:lineRule="exact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Совместная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деятельность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61632A" w:rsidRPr="00183C9C" w:rsidRDefault="00183C9C">
      <w:pPr>
        <w:numPr>
          <w:ilvl w:val="0"/>
          <w:numId w:val="39"/>
        </w:numPr>
        <w:spacing w:after="0" w:line="264" w:lineRule="exact"/>
        <w:jc w:val="both"/>
        <w:rPr>
          <w:lang w:val="ru-RU"/>
        </w:rPr>
      </w:pPr>
      <w:r w:rsidRPr="00183C9C">
        <w:rPr>
          <w:rFonts w:ascii="Times New Roman" w:hAnsi="Times New Roman"/>
          <w:color w:val="000000"/>
          <w:sz w:val="28"/>
          <w:lang w:val="ru-RU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:rsidR="0061632A" w:rsidRPr="00183C9C" w:rsidRDefault="00183C9C">
      <w:pPr>
        <w:numPr>
          <w:ilvl w:val="0"/>
          <w:numId w:val="39"/>
        </w:numPr>
        <w:spacing w:after="0" w:line="264" w:lineRule="exact"/>
        <w:jc w:val="both"/>
        <w:rPr>
          <w:lang w:val="ru-RU"/>
        </w:rPr>
      </w:pPr>
      <w:r w:rsidRPr="00183C9C">
        <w:rPr>
          <w:rFonts w:ascii="Times New Roman" w:hAnsi="Times New Roman"/>
          <w:color w:val="000000"/>
          <w:sz w:val="28"/>
          <w:lang w:val="ru-RU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:rsidR="0061632A" w:rsidRPr="00183C9C" w:rsidRDefault="00183C9C">
      <w:pPr>
        <w:numPr>
          <w:ilvl w:val="0"/>
          <w:numId w:val="39"/>
        </w:numPr>
        <w:spacing w:after="0" w:line="264" w:lineRule="exact"/>
        <w:jc w:val="both"/>
        <w:rPr>
          <w:lang w:val="ru-RU"/>
        </w:rPr>
      </w:pPr>
      <w:r w:rsidRPr="00183C9C">
        <w:rPr>
          <w:rFonts w:ascii="Times New Roman" w:hAnsi="Times New Roman"/>
          <w:color w:val="000000"/>
          <w:sz w:val="28"/>
          <w:lang w:val="ru-RU"/>
        </w:rPr>
        <w:t xml:space="preserve">проявлять готовность руководить, выполнять поручения, подчиняться; </w:t>
      </w:r>
    </w:p>
    <w:p w:rsidR="0061632A" w:rsidRPr="00183C9C" w:rsidRDefault="00183C9C">
      <w:pPr>
        <w:numPr>
          <w:ilvl w:val="0"/>
          <w:numId w:val="39"/>
        </w:numPr>
        <w:spacing w:after="0" w:line="264" w:lineRule="exact"/>
        <w:jc w:val="both"/>
        <w:rPr>
          <w:lang w:val="ru-RU"/>
        </w:rPr>
      </w:pPr>
      <w:r w:rsidRPr="00183C9C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:rsidR="0061632A" w:rsidRPr="00183C9C" w:rsidRDefault="00183C9C">
      <w:pPr>
        <w:numPr>
          <w:ilvl w:val="0"/>
          <w:numId w:val="39"/>
        </w:numPr>
        <w:spacing w:after="0" w:line="264" w:lineRule="exact"/>
        <w:jc w:val="both"/>
        <w:rPr>
          <w:lang w:val="ru-RU"/>
        </w:rPr>
      </w:pPr>
      <w:r w:rsidRPr="00183C9C">
        <w:rPr>
          <w:rFonts w:ascii="Times New Roman" w:hAnsi="Times New Roman"/>
          <w:color w:val="000000"/>
          <w:sz w:val="28"/>
          <w:lang w:val="ru-RU"/>
        </w:rPr>
        <w:t xml:space="preserve">ответственно выполнять свою часть работы. </w:t>
      </w:r>
    </w:p>
    <w:p w:rsidR="0061632A" w:rsidRPr="00183C9C" w:rsidRDefault="0061632A">
      <w:pPr>
        <w:spacing w:after="0"/>
        <w:ind w:left="120"/>
        <w:rPr>
          <w:lang w:val="ru-RU"/>
        </w:rPr>
      </w:pPr>
    </w:p>
    <w:p w:rsidR="0061632A" w:rsidRPr="00183C9C" w:rsidRDefault="00183C9C">
      <w:pPr>
        <w:spacing w:after="0"/>
        <w:ind w:left="120"/>
        <w:rPr>
          <w:lang w:val="ru-RU"/>
        </w:rPr>
      </w:pPr>
      <w:r w:rsidRPr="00183C9C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61632A" w:rsidRPr="00183C9C" w:rsidRDefault="0061632A" w:rsidP="00183C9C">
      <w:pPr>
        <w:spacing w:after="0" w:line="264" w:lineRule="exact"/>
        <w:jc w:val="both"/>
        <w:rPr>
          <w:lang w:val="ru-RU"/>
        </w:rPr>
      </w:pPr>
    </w:p>
    <w:p w:rsidR="0061632A" w:rsidRPr="00183C9C" w:rsidRDefault="00183C9C">
      <w:pPr>
        <w:spacing w:after="0" w:line="264" w:lineRule="exact"/>
        <w:ind w:left="120"/>
        <w:jc w:val="both"/>
        <w:rPr>
          <w:lang w:val="ru-RU"/>
        </w:rPr>
      </w:pPr>
      <w:r w:rsidRPr="00183C9C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61632A" w:rsidRPr="00183C9C" w:rsidRDefault="00183C9C">
      <w:pPr>
        <w:spacing w:after="0" w:line="264" w:lineRule="exact"/>
        <w:ind w:firstLine="600"/>
        <w:jc w:val="both"/>
        <w:rPr>
          <w:lang w:val="ru-RU"/>
        </w:rPr>
      </w:pPr>
      <w:r w:rsidRPr="00183C9C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183C9C">
        <w:rPr>
          <w:rFonts w:ascii="Times New Roman" w:hAnsi="Times New Roman"/>
          <w:b/>
          <w:color w:val="000000"/>
          <w:sz w:val="28"/>
          <w:lang w:val="ru-RU"/>
        </w:rPr>
        <w:t xml:space="preserve">2 классе </w:t>
      </w:r>
      <w:proofErr w:type="gramStart"/>
      <w:r w:rsidRPr="00183C9C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183C9C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61632A" w:rsidRPr="00183C9C" w:rsidRDefault="00183C9C">
      <w:pPr>
        <w:numPr>
          <w:ilvl w:val="0"/>
          <w:numId w:val="41"/>
        </w:numPr>
        <w:spacing w:after="0" w:line="264" w:lineRule="exact"/>
        <w:jc w:val="both"/>
        <w:rPr>
          <w:lang w:val="ru-RU"/>
        </w:rPr>
      </w:pPr>
      <w:r w:rsidRPr="00183C9C">
        <w:rPr>
          <w:rFonts w:ascii="Times New Roman" w:hAnsi="Times New Roman"/>
          <w:color w:val="000000"/>
          <w:sz w:val="28"/>
          <w:lang w:val="ru-RU"/>
        </w:rPr>
        <w:t xml:space="preserve">находить Россию на карте мира, на карте России - Москву, свой регион и его главный город; </w:t>
      </w:r>
    </w:p>
    <w:p w:rsidR="0061632A" w:rsidRPr="00183C9C" w:rsidRDefault="00183C9C">
      <w:pPr>
        <w:numPr>
          <w:ilvl w:val="0"/>
          <w:numId w:val="41"/>
        </w:numPr>
        <w:spacing w:after="0" w:line="264" w:lineRule="exact"/>
        <w:jc w:val="both"/>
        <w:rPr>
          <w:lang w:val="ru-RU"/>
        </w:rPr>
      </w:pPr>
      <w:r w:rsidRPr="00183C9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узнавать государственную символику Российской Федерации (гимн, герб, флаг) и своего региона; </w:t>
      </w:r>
    </w:p>
    <w:p w:rsidR="0061632A" w:rsidRPr="00183C9C" w:rsidRDefault="00183C9C">
      <w:pPr>
        <w:numPr>
          <w:ilvl w:val="0"/>
          <w:numId w:val="41"/>
        </w:numPr>
        <w:spacing w:after="0" w:line="264" w:lineRule="exact"/>
        <w:jc w:val="both"/>
        <w:rPr>
          <w:lang w:val="ru-RU"/>
        </w:rPr>
      </w:pPr>
      <w:r w:rsidRPr="00183C9C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социуме и на природе; </w:t>
      </w:r>
    </w:p>
    <w:p w:rsidR="0061632A" w:rsidRPr="00183C9C" w:rsidRDefault="00183C9C">
      <w:pPr>
        <w:numPr>
          <w:ilvl w:val="0"/>
          <w:numId w:val="41"/>
        </w:numPr>
        <w:spacing w:after="0" w:line="264" w:lineRule="exact"/>
        <w:jc w:val="both"/>
        <w:rPr>
          <w:lang w:val="ru-RU"/>
        </w:rPr>
      </w:pPr>
      <w:r w:rsidRPr="00183C9C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окружающего мира по их описанию, рисункам и фотографиям, различать их в окружающем мире; </w:t>
      </w:r>
    </w:p>
    <w:p w:rsidR="0061632A" w:rsidRPr="00183C9C" w:rsidRDefault="00183C9C">
      <w:pPr>
        <w:numPr>
          <w:ilvl w:val="0"/>
          <w:numId w:val="41"/>
        </w:numPr>
        <w:spacing w:after="0" w:line="264" w:lineRule="exact"/>
        <w:jc w:val="both"/>
        <w:rPr>
          <w:lang w:val="ru-RU"/>
        </w:rPr>
      </w:pPr>
      <w:r w:rsidRPr="00183C9C">
        <w:rPr>
          <w:rFonts w:ascii="Times New Roman" w:hAnsi="Times New Roman"/>
          <w:color w:val="000000"/>
          <w:sz w:val="28"/>
          <w:lang w:val="ru-RU"/>
        </w:rPr>
        <w:t xml:space="preserve"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края; </w:t>
      </w:r>
    </w:p>
    <w:p w:rsidR="0061632A" w:rsidRPr="00183C9C" w:rsidRDefault="00183C9C">
      <w:pPr>
        <w:numPr>
          <w:ilvl w:val="0"/>
          <w:numId w:val="41"/>
        </w:numPr>
        <w:spacing w:after="0" w:line="264" w:lineRule="exact"/>
        <w:jc w:val="both"/>
        <w:rPr>
          <w:lang w:val="ru-RU"/>
        </w:rPr>
      </w:pPr>
      <w:r w:rsidRPr="00183C9C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наблюдения и опыты с природными объектами, измерения; </w:t>
      </w:r>
    </w:p>
    <w:p w:rsidR="0061632A" w:rsidRPr="00183C9C" w:rsidRDefault="00183C9C">
      <w:pPr>
        <w:numPr>
          <w:ilvl w:val="0"/>
          <w:numId w:val="41"/>
        </w:numPr>
        <w:spacing w:after="0" w:line="264" w:lineRule="exact"/>
        <w:jc w:val="both"/>
        <w:rPr>
          <w:lang w:val="ru-RU"/>
        </w:rPr>
      </w:pPr>
      <w:r w:rsidRPr="00183C9C">
        <w:rPr>
          <w:rFonts w:ascii="Times New Roman" w:hAnsi="Times New Roman"/>
          <w:color w:val="000000"/>
          <w:sz w:val="28"/>
          <w:lang w:val="ru-RU"/>
        </w:rPr>
        <w:t xml:space="preserve">приводить примеры изученных взаимосвязей в природе, примеры, иллюстрирующие значение природы в жизни человека; </w:t>
      </w:r>
    </w:p>
    <w:p w:rsidR="0061632A" w:rsidRPr="00183C9C" w:rsidRDefault="00183C9C">
      <w:pPr>
        <w:numPr>
          <w:ilvl w:val="0"/>
          <w:numId w:val="41"/>
        </w:numPr>
        <w:spacing w:after="0" w:line="264" w:lineRule="exact"/>
        <w:jc w:val="both"/>
        <w:rPr>
          <w:lang w:val="ru-RU"/>
        </w:rPr>
      </w:pPr>
      <w:r w:rsidRPr="00183C9C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или опорных слов изученные культурные объекты (достопримечательности родного края, музейные экспонаты); </w:t>
      </w:r>
    </w:p>
    <w:p w:rsidR="0061632A" w:rsidRPr="00183C9C" w:rsidRDefault="00183C9C">
      <w:pPr>
        <w:numPr>
          <w:ilvl w:val="0"/>
          <w:numId w:val="41"/>
        </w:numPr>
        <w:spacing w:after="0" w:line="264" w:lineRule="exact"/>
        <w:jc w:val="both"/>
        <w:rPr>
          <w:lang w:val="ru-RU"/>
        </w:rPr>
      </w:pPr>
      <w:r w:rsidRPr="00183C9C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или опорных слов изученные природные объекты и явления, в том числе звёзды, созвездия, планеты; </w:t>
      </w:r>
    </w:p>
    <w:p w:rsidR="0061632A" w:rsidRPr="00183C9C" w:rsidRDefault="00183C9C">
      <w:pPr>
        <w:numPr>
          <w:ilvl w:val="0"/>
          <w:numId w:val="41"/>
        </w:numPr>
        <w:spacing w:after="0" w:line="264" w:lineRule="exact"/>
        <w:jc w:val="both"/>
        <w:rPr>
          <w:lang w:val="ru-RU"/>
        </w:rPr>
      </w:pPr>
      <w:r w:rsidRPr="00183C9C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 по предложенным признакам; </w:t>
      </w:r>
    </w:p>
    <w:p w:rsidR="0061632A" w:rsidRPr="00183C9C" w:rsidRDefault="00183C9C">
      <w:pPr>
        <w:numPr>
          <w:ilvl w:val="0"/>
          <w:numId w:val="41"/>
        </w:numPr>
        <w:spacing w:after="0" w:line="264" w:lineRule="exact"/>
        <w:jc w:val="both"/>
        <w:rPr>
          <w:lang w:val="ru-RU"/>
        </w:rPr>
      </w:pPr>
      <w:r w:rsidRPr="00183C9C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живой и неживой природы на основе внешних признаков; </w:t>
      </w:r>
    </w:p>
    <w:p w:rsidR="0061632A" w:rsidRPr="00183C9C" w:rsidRDefault="00183C9C">
      <w:pPr>
        <w:numPr>
          <w:ilvl w:val="0"/>
          <w:numId w:val="41"/>
        </w:numPr>
        <w:spacing w:after="0" w:line="264" w:lineRule="exact"/>
        <w:jc w:val="both"/>
        <w:rPr>
          <w:lang w:val="ru-RU"/>
        </w:rPr>
      </w:pPr>
      <w:r w:rsidRPr="00183C9C">
        <w:rPr>
          <w:rFonts w:ascii="Times New Roman" w:hAnsi="Times New Roman"/>
          <w:color w:val="000000"/>
          <w:sz w:val="28"/>
          <w:lang w:val="ru-RU"/>
        </w:rPr>
        <w:t xml:space="preserve">ориентироваться на местности по местным природным признакам, Солнцу, компасу; </w:t>
      </w:r>
    </w:p>
    <w:p w:rsidR="0061632A" w:rsidRPr="00183C9C" w:rsidRDefault="00183C9C">
      <w:pPr>
        <w:numPr>
          <w:ilvl w:val="0"/>
          <w:numId w:val="41"/>
        </w:numPr>
        <w:spacing w:after="0" w:line="264" w:lineRule="exact"/>
        <w:jc w:val="both"/>
        <w:rPr>
          <w:lang w:val="ru-RU"/>
        </w:rPr>
      </w:pPr>
      <w:r w:rsidRPr="00183C9C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развёрнутые высказывания о природе и обществе; </w:t>
      </w:r>
    </w:p>
    <w:p w:rsidR="0061632A" w:rsidRPr="00183C9C" w:rsidRDefault="00183C9C">
      <w:pPr>
        <w:numPr>
          <w:ilvl w:val="0"/>
          <w:numId w:val="41"/>
        </w:numPr>
        <w:spacing w:after="0" w:line="264" w:lineRule="exact"/>
        <w:jc w:val="both"/>
        <w:rPr>
          <w:lang w:val="ru-RU"/>
        </w:rPr>
      </w:pPr>
      <w:r w:rsidRPr="00183C9C">
        <w:rPr>
          <w:rFonts w:ascii="Times New Roman" w:hAnsi="Times New Roman"/>
          <w:color w:val="000000"/>
          <w:sz w:val="28"/>
          <w:lang w:val="ru-RU"/>
        </w:rPr>
        <w:t xml:space="preserve">использовать для ответов на вопросы небольшие тексты о природе и обществе; </w:t>
      </w:r>
    </w:p>
    <w:p w:rsidR="0061632A" w:rsidRPr="00183C9C" w:rsidRDefault="00183C9C">
      <w:pPr>
        <w:numPr>
          <w:ilvl w:val="0"/>
          <w:numId w:val="41"/>
        </w:numPr>
        <w:spacing w:after="0" w:line="264" w:lineRule="exact"/>
        <w:jc w:val="both"/>
        <w:rPr>
          <w:lang w:val="ru-RU"/>
        </w:rPr>
      </w:pPr>
      <w:r w:rsidRPr="00183C9C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 </w:t>
      </w:r>
    </w:p>
    <w:p w:rsidR="0061632A" w:rsidRPr="00183C9C" w:rsidRDefault="00183C9C">
      <w:pPr>
        <w:numPr>
          <w:ilvl w:val="0"/>
          <w:numId w:val="41"/>
        </w:numPr>
        <w:spacing w:after="0" w:line="264" w:lineRule="exact"/>
        <w:jc w:val="both"/>
        <w:rPr>
          <w:lang w:val="ru-RU"/>
        </w:rPr>
      </w:pPr>
      <w:r w:rsidRPr="00183C9C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 школе, правила безопасного поведения пассажира наземного транспорта и метро; </w:t>
      </w:r>
    </w:p>
    <w:p w:rsidR="0061632A" w:rsidRPr="00183C9C" w:rsidRDefault="00183C9C">
      <w:pPr>
        <w:numPr>
          <w:ilvl w:val="0"/>
          <w:numId w:val="41"/>
        </w:numPr>
        <w:spacing w:after="0" w:line="264" w:lineRule="exact"/>
        <w:jc w:val="both"/>
        <w:rPr>
          <w:lang w:val="ru-RU"/>
        </w:rPr>
      </w:pPr>
      <w:r w:rsidRPr="00183C9C">
        <w:rPr>
          <w:rFonts w:ascii="Times New Roman" w:hAnsi="Times New Roman"/>
          <w:color w:val="000000"/>
          <w:sz w:val="28"/>
          <w:lang w:val="ru-RU"/>
        </w:rPr>
        <w:t xml:space="preserve">соблюдать режим дня и питания; </w:t>
      </w:r>
    </w:p>
    <w:p w:rsidR="0061632A" w:rsidRPr="00183C9C" w:rsidRDefault="00183C9C">
      <w:pPr>
        <w:numPr>
          <w:ilvl w:val="0"/>
          <w:numId w:val="41"/>
        </w:numPr>
        <w:spacing w:after="0" w:line="264" w:lineRule="exact"/>
        <w:jc w:val="both"/>
        <w:rPr>
          <w:lang w:val="ru-RU"/>
        </w:rPr>
      </w:pPr>
      <w:r w:rsidRPr="00183C9C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</w:t>
      </w:r>
      <w:proofErr w:type="spellStart"/>
      <w:r w:rsidRPr="00183C9C">
        <w:rPr>
          <w:rFonts w:ascii="Times New Roman" w:hAnsi="Times New Roman"/>
          <w:color w:val="000000"/>
          <w:sz w:val="28"/>
          <w:lang w:val="ru-RU"/>
        </w:rPr>
        <w:t>мессенджеры</w:t>
      </w:r>
      <w:proofErr w:type="spellEnd"/>
      <w:r w:rsidRPr="00183C9C">
        <w:rPr>
          <w:rFonts w:ascii="Times New Roman" w:hAnsi="Times New Roman"/>
          <w:color w:val="000000"/>
          <w:sz w:val="28"/>
          <w:lang w:val="ru-RU"/>
        </w:rPr>
        <w:t xml:space="preserve"> в условиях контролируемого доступа в информационно-телекоммуникационную сеть Интернет; </w:t>
      </w:r>
    </w:p>
    <w:p w:rsidR="0061632A" w:rsidRPr="00183C9C" w:rsidRDefault="00183C9C">
      <w:pPr>
        <w:numPr>
          <w:ilvl w:val="0"/>
          <w:numId w:val="41"/>
        </w:numPr>
        <w:spacing w:after="0" w:line="264" w:lineRule="exact"/>
        <w:jc w:val="both"/>
        <w:rPr>
          <w:lang w:val="ru-RU"/>
        </w:rPr>
      </w:pPr>
      <w:r w:rsidRPr="00183C9C">
        <w:rPr>
          <w:rFonts w:ascii="Times New Roman" w:hAnsi="Times New Roman"/>
          <w:color w:val="000000"/>
          <w:sz w:val="28"/>
          <w:lang w:val="ru-RU"/>
        </w:rPr>
        <w:t>безопасно осуществлять коммуникацию в школьных сообществах с помощью учителя (при необходимости).</w:t>
      </w:r>
    </w:p>
    <w:p w:rsidR="0061632A" w:rsidRPr="00183C9C" w:rsidRDefault="0061632A">
      <w:pPr>
        <w:spacing w:after="0" w:line="264" w:lineRule="exact"/>
        <w:ind w:left="120"/>
        <w:jc w:val="both"/>
        <w:rPr>
          <w:lang w:val="ru-RU"/>
        </w:rPr>
      </w:pPr>
    </w:p>
    <w:p w:rsidR="0061632A" w:rsidRDefault="00183C9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61632A" w:rsidRDefault="00183C9C">
      <w:pPr>
        <w:spacing w:after="0"/>
      </w:pPr>
      <w:r>
        <w:rPr>
          <w:rFonts w:ascii="Times New Roman" w:hAnsi="Times New Roman"/>
          <w:b/>
          <w:color w:val="000000"/>
          <w:sz w:val="28"/>
        </w:rPr>
        <w:t xml:space="preserve">  2 КЛАСС </w:t>
      </w:r>
    </w:p>
    <w:tbl>
      <w:tblPr>
        <w:tblW w:w="13594" w:type="dxa"/>
        <w:tblInd w:w="-8" w:type="dxa"/>
        <w:tblLayout w:type="fixed"/>
        <w:tblCellMar>
          <w:top w:w="50" w:type="dxa"/>
          <w:left w:w="100" w:type="dxa"/>
        </w:tblCellMar>
        <w:tblLook w:val="04A0"/>
      </w:tblPr>
      <w:tblGrid>
        <w:gridCol w:w="770"/>
        <w:gridCol w:w="2080"/>
        <w:gridCol w:w="1492"/>
        <w:gridCol w:w="2541"/>
        <w:gridCol w:w="2659"/>
        <w:gridCol w:w="4052"/>
      </w:tblGrid>
      <w:tr w:rsidR="0061632A">
        <w:trPr>
          <w:trHeight w:val="144"/>
        </w:trPr>
        <w:tc>
          <w:tcPr>
            <w:tcW w:w="7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1632A" w:rsidRDefault="0061632A">
            <w:pPr>
              <w:widowControl w:val="0"/>
              <w:spacing w:after="0"/>
              <w:ind w:left="135"/>
            </w:pPr>
          </w:p>
        </w:tc>
        <w:tc>
          <w:tcPr>
            <w:tcW w:w="20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1632A" w:rsidRDefault="0061632A">
            <w:pPr>
              <w:widowControl w:val="0"/>
              <w:spacing w:after="0"/>
              <w:ind w:left="135"/>
            </w:pPr>
          </w:p>
        </w:tc>
        <w:tc>
          <w:tcPr>
            <w:tcW w:w="66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40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1632A" w:rsidRDefault="0061632A">
            <w:pPr>
              <w:widowControl w:val="0"/>
              <w:spacing w:after="0"/>
              <w:ind w:left="135"/>
            </w:pPr>
          </w:p>
        </w:tc>
      </w:tr>
      <w:tr w:rsidR="0061632A">
        <w:trPr>
          <w:trHeight w:val="144"/>
        </w:trPr>
        <w:tc>
          <w:tcPr>
            <w:tcW w:w="76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632A" w:rsidRDefault="0061632A">
            <w:pPr>
              <w:widowControl w:val="0"/>
            </w:pPr>
          </w:p>
        </w:tc>
        <w:tc>
          <w:tcPr>
            <w:tcW w:w="208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632A" w:rsidRDefault="0061632A">
            <w:pPr>
              <w:widowControl w:val="0"/>
            </w:pP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1632A" w:rsidRDefault="0061632A">
            <w:pPr>
              <w:widowControl w:val="0"/>
              <w:spacing w:after="0"/>
              <w:ind w:left="135"/>
            </w:pPr>
          </w:p>
        </w:tc>
        <w:tc>
          <w:tcPr>
            <w:tcW w:w="2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1632A" w:rsidRDefault="0061632A">
            <w:pPr>
              <w:widowControl w:val="0"/>
              <w:spacing w:after="0"/>
              <w:ind w:left="135"/>
            </w:pP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1632A" w:rsidRDefault="0061632A">
            <w:pPr>
              <w:widowControl w:val="0"/>
              <w:spacing w:after="0"/>
              <w:ind w:left="135"/>
            </w:pPr>
          </w:p>
        </w:tc>
        <w:tc>
          <w:tcPr>
            <w:tcW w:w="405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632A" w:rsidRDefault="0061632A">
            <w:pPr>
              <w:widowControl w:val="0"/>
            </w:pPr>
          </w:p>
        </w:tc>
      </w:tr>
      <w:tr w:rsidR="0061632A">
        <w:trPr>
          <w:trHeight w:val="144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общество</w:t>
            </w:r>
            <w:proofErr w:type="spellEnd"/>
          </w:p>
        </w:tc>
      </w:tr>
      <w:tr w:rsidR="0061632A">
        <w:trPr>
          <w:trHeight w:val="144"/>
        </w:trPr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2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Учи.ру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РЭШ</w:t>
            </w:r>
          </w:p>
        </w:tc>
      </w:tr>
      <w:tr w:rsidR="0061632A">
        <w:trPr>
          <w:trHeight w:val="144"/>
        </w:trPr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Pr="00183C9C" w:rsidRDefault="00183C9C">
            <w:pPr>
              <w:widowControl w:val="0"/>
              <w:spacing w:after="0"/>
              <w:ind w:left="135"/>
              <w:rPr>
                <w:lang w:val="ru-RU"/>
              </w:rPr>
            </w:pPr>
            <w:r w:rsidRPr="00183C9C">
              <w:rPr>
                <w:rFonts w:ascii="Times New Roman" w:hAnsi="Times New Roman"/>
                <w:color w:val="000000"/>
                <w:sz w:val="24"/>
                <w:lang w:val="ru-RU"/>
              </w:rPr>
              <w:t>Семья. Семейные ценности и традиции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 w:line="276" w:lineRule="exact"/>
              <w:ind w:left="135"/>
              <w:jc w:val="center"/>
            </w:pPr>
            <w:r w:rsidRPr="00183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Учи.ру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РЭШ</w:t>
            </w:r>
          </w:p>
        </w:tc>
      </w:tr>
      <w:tr w:rsidR="0061632A">
        <w:trPr>
          <w:trHeight w:val="144"/>
        </w:trPr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Pr="00183C9C" w:rsidRDefault="00183C9C">
            <w:pPr>
              <w:widowControl w:val="0"/>
              <w:spacing w:after="0"/>
              <w:ind w:left="135"/>
              <w:rPr>
                <w:lang w:val="ru-RU"/>
              </w:rPr>
            </w:pPr>
            <w:r w:rsidRPr="00183C9C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культурного поведения в общественных местах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 w:line="276" w:lineRule="exact"/>
              <w:ind w:left="135"/>
              <w:jc w:val="center"/>
            </w:pPr>
            <w:r w:rsidRPr="00183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Учи.ру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РЭШ</w:t>
            </w:r>
          </w:p>
        </w:tc>
      </w:tr>
      <w:tr w:rsidR="0061632A">
        <w:trPr>
          <w:trHeight w:val="144"/>
        </w:trPr>
        <w:tc>
          <w:tcPr>
            <w:tcW w:w="28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92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61632A">
            <w:pPr>
              <w:widowControl w:val="0"/>
            </w:pPr>
          </w:p>
        </w:tc>
      </w:tr>
      <w:tr w:rsidR="0061632A">
        <w:trPr>
          <w:trHeight w:val="144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природа</w:t>
            </w:r>
            <w:proofErr w:type="spellEnd"/>
          </w:p>
        </w:tc>
      </w:tr>
      <w:tr w:rsidR="0061632A">
        <w:trPr>
          <w:trHeight w:val="144"/>
        </w:trPr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Pr="00183C9C" w:rsidRDefault="00183C9C">
            <w:pPr>
              <w:widowControl w:val="0"/>
              <w:spacing w:after="0"/>
              <w:ind w:left="135"/>
              <w:rPr>
                <w:lang w:val="ru-RU"/>
              </w:rPr>
            </w:pPr>
            <w:r w:rsidRPr="00183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познания природы. Земля и другие планеты, звезды </w:t>
            </w:r>
            <w:r w:rsidRPr="00183C9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 созвездия.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 w:line="276" w:lineRule="exact"/>
              <w:ind w:left="135"/>
              <w:jc w:val="center"/>
            </w:pPr>
            <w:r w:rsidRPr="00183C9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2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Учи.ру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РЭШ</w:t>
            </w:r>
          </w:p>
        </w:tc>
      </w:tr>
      <w:tr w:rsidR="0061632A">
        <w:trPr>
          <w:trHeight w:val="144"/>
        </w:trPr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растений</w:t>
            </w:r>
            <w:proofErr w:type="spellEnd"/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Учи.ру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РЭШ</w:t>
            </w:r>
          </w:p>
        </w:tc>
      </w:tr>
      <w:tr w:rsidR="0061632A">
        <w:trPr>
          <w:trHeight w:val="144"/>
        </w:trPr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животных</w:t>
            </w:r>
            <w:proofErr w:type="spellEnd"/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2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Учи.ру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РЭШ</w:t>
            </w:r>
          </w:p>
        </w:tc>
      </w:tr>
      <w:tr w:rsidR="0061632A">
        <w:trPr>
          <w:trHeight w:val="144"/>
        </w:trPr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Pr="00183C9C" w:rsidRDefault="00183C9C">
            <w:pPr>
              <w:widowControl w:val="0"/>
              <w:spacing w:after="0"/>
              <w:ind w:left="135"/>
              <w:rPr>
                <w:lang w:val="ru-RU"/>
              </w:rPr>
            </w:pPr>
            <w:r w:rsidRPr="00183C9C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Заповедники и природные парки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 w:line="276" w:lineRule="exact"/>
              <w:ind w:left="135"/>
              <w:jc w:val="center"/>
            </w:pPr>
            <w:r w:rsidRPr="00183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2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Учи.ру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РЭШ</w:t>
            </w:r>
          </w:p>
        </w:tc>
      </w:tr>
      <w:tr w:rsidR="0061632A">
        <w:trPr>
          <w:trHeight w:val="144"/>
        </w:trPr>
        <w:tc>
          <w:tcPr>
            <w:tcW w:w="28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92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61632A">
            <w:pPr>
              <w:widowControl w:val="0"/>
            </w:pPr>
          </w:p>
        </w:tc>
      </w:tr>
      <w:tr w:rsidR="0061632A">
        <w:trPr>
          <w:trHeight w:val="144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безопасной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жизнедеятельности</w:t>
            </w:r>
            <w:proofErr w:type="spellEnd"/>
          </w:p>
        </w:tc>
      </w:tr>
      <w:tr w:rsidR="0061632A">
        <w:trPr>
          <w:trHeight w:val="144"/>
        </w:trPr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Здоровый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школьника</w:t>
            </w:r>
            <w:proofErr w:type="spellEnd"/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Учи.ру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РЭШ</w:t>
            </w:r>
          </w:p>
        </w:tc>
      </w:tr>
      <w:tr w:rsidR="0061632A">
        <w:trPr>
          <w:trHeight w:val="144"/>
        </w:trPr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Pr="00183C9C" w:rsidRDefault="00183C9C">
            <w:pPr>
              <w:widowControl w:val="0"/>
              <w:spacing w:after="0"/>
              <w:ind w:left="135"/>
              <w:rPr>
                <w:lang w:val="ru-RU"/>
              </w:rPr>
            </w:pPr>
            <w:r w:rsidRPr="00183C9C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школе и общественном транспорте, безопасность в сети Интернет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 w:line="276" w:lineRule="exact"/>
              <w:ind w:left="135"/>
              <w:jc w:val="center"/>
            </w:pPr>
            <w:r w:rsidRPr="00183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2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Учи.ру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РЭШ</w:t>
            </w:r>
          </w:p>
        </w:tc>
      </w:tr>
      <w:tr w:rsidR="0061632A">
        <w:trPr>
          <w:trHeight w:val="144"/>
        </w:trPr>
        <w:tc>
          <w:tcPr>
            <w:tcW w:w="28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92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61632A">
            <w:pPr>
              <w:widowControl w:val="0"/>
            </w:pPr>
          </w:p>
        </w:tc>
      </w:tr>
      <w:tr w:rsidR="0061632A">
        <w:trPr>
          <w:trHeight w:val="144"/>
        </w:trPr>
        <w:tc>
          <w:tcPr>
            <w:tcW w:w="28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61632A">
            <w:pPr>
              <w:widowControl w:val="0"/>
              <w:spacing w:after="0"/>
              <w:ind w:left="135"/>
            </w:pPr>
          </w:p>
        </w:tc>
      </w:tr>
      <w:tr w:rsidR="0061632A">
        <w:trPr>
          <w:trHeight w:val="144"/>
        </w:trPr>
        <w:tc>
          <w:tcPr>
            <w:tcW w:w="28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Pr="00183C9C" w:rsidRDefault="00183C9C">
            <w:pPr>
              <w:widowControl w:val="0"/>
              <w:spacing w:after="0"/>
              <w:ind w:left="135"/>
              <w:rPr>
                <w:lang w:val="ru-RU"/>
              </w:rPr>
            </w:pPr>
            <w:r w:rsidRPr="00183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</w:t>
            </w:r>
            <w:r w:rsidRPr="00183C9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КОЛИЧЕСТВО ЧАСОВ ПО ПРОГРАММЕ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 w:line="276" w:lineRule="exact"/>
              <w:ind w:left="135"/>
              <w:jc w:val="center"/>
            </w:pPr>
            <w:r w:rsidRPr="00183C9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2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61632A">
            <w:pPr>
              <w:widowControl w:val="0"/>
            </w:pPr>
          </w:p>
        </w:tc>
      </w:tr>
    </w:tbl>
    <w:p w:rsidR="0061632A" w:rsidRDefault="0061632A">
      <w:pPr>
        <w:sectPr w:rsidR="0061632A">
          <w:pgSz w:w="16383" w:h="11906" w:orient="landscape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</w:p>
    <w:p w:rsidR="0061632A" w:rsidRDefault="0061632A">
      <w:pPr>
        <w:spacing w:after="0"/>
        <w:rPr>
          <w:rFonts w:ascii="Times New Roman" w:hAnsi="Times New Roman"/>
          <w:b/>
          <w:color w:val="000000"/>
          <w:sz w:val="28"/>
        </w:rPr>
        <w:sectPr w:rsidR="0061632A">
          <w:pgSz w:w="16383" w:h="11906" w:orient="landscape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  <w:bookmarkStart w:id="4" w:name="block-17592626"/>
      <w:bookmarkEnd w:id="4"/>
    </w:p>
    <w:p w:rsidR="0061632A" w:rsidRPr="00183C9C" w:rsidRDefault="00183C9C">
      <w:pPr>
        <w:spacing w:after="0"/>
        <w:ind w:left="120"/>
        <w:rPr>
          <w:lang w:val="ru-RU"/>
        </w:rPr>
      </w:pPr>
      <w:r w:rsidRPr="00183C9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1. ПОУРОЧНОЕ ПЛАНИРОВАНИЕ ДЛЯ ПЕДАГОГОВ, ИСПОЛЬЗУЮЩИХ УЧЕБНИК ОКРУЖАЮЩИЙ МИР, 1-4 КЛАСС, В 2 ЧАСТЯХ, ПЛЕШАКОВ А.А. </w:t>
      </w:r>
    </w:p>
    <w:p w:rsidR="0061632A" w:rsidRDefault="00183C9C">
      <w:pPr>
        <w:spacing w:after="0"/>
      </w:pPr>
      <w:r w:rsidRPr="00183C9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2 КЛАСС </w:t>
      </w:r>
    </w:p>
    <w:tbl>
      <w:tblPr>
        <w:tblW w:w="13594" w:type="dxa"/>
        <w:tblInd w:w="-8" w:type="dxa"/>
        <w:tblLayout w:type="fixed"/>
        <w:tblCellMar>
          <w:top w:w="50" w:type="dxa"/>
          <w:left w:w="100" w:type="dxa"/>
        </w:tblCellMar>
        <w:tblLook w:val="04A0"/>
      </w:tblPr>
      <w:tblGrid>
        <w:gridCol w:w="469"/>
        <w:gridCol w:w="3600"/>
        <w:gridCol w:w="1066"/>
        <w:gridCol w:w="2043"/>
        <w:gridCol w:w="2194"/>
        <w:gridCol w:w="1539"/>
        <w:gridCol w:w="2683"/>
      </w:tblGrid>
      <w:tr w:rsidR="0061632A">
        <w:trPr>
          <w:trHeight w:val="144"/>
        </w:trPr>
        <w:tc>
          <w:tcPr>
            <w:tcW w:w="4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1632A" w:rsidRDefault="0061632A">
            <w:pPr>
              <w:widowControl w:val="0"/>
              <w:spacing w:after="0"/>
              <w:ind w:left="135"/>
            </w:pPr>
          </w:p>
        </w:tc>
        <w:tc>
          <w:tcPr>
            <w:tcW w:w="36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1632A" w:rsidRDefault="0061632A">
            <w:pPr>
              <w:widowControl w:val="0"/>
              <w:spacing w:after="0"/>
              <w:ind w:left="135"/>
            </w:pPr>
          </w:p>
        </w:tc>
        <w:tc>
          <w:tcPr>
            <w:tcW w:w="530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5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1632A" w:rsidRDefault="0061632A">
            <w:pPr>
              <w:widowControl w:val="0"/>
              <w:spacing w:after="0"/>
              <w:ind w:left="135"/>
            </w:pPr>
          </w:p>
        </w:tc>
        <w:tc>
          <w:tcPr>
            <w:tcW w:w="26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1632A" w:rsidRDefault="0061632A">
            <w:pPr>
              <w:widowControl w:val="0"/>
              <w:spacing w:after="0"/>
              <w:ind w:left="135"/>
            </w:pPr>
          </w:p>
        </w:tc>
      </w:tr>
      <w:tr w:rsidR="0061632A">
        <w:trPr>
          <w:trHeight w:val="144"/>
        </w:trPr>
        <w:tc>
          <w:tcPr>
            <w:tcW w:w="46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632A" w:rsidRDefault="0061632A">
            <w:pPr>
              <w:widowControl w:val="0"/>
            </w:pPr>
          </w:p>
        </w:tc>
        <w:tc>
          <w:tcPr>
            <w:tcW w:w="360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632A" w:rsidRDefault="0061632A">
            <w:pPr>
              <w:widowControl w:val="0"/>
            </w:pP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1632A" w:rsidRDefault="0061632A">
            <w:pPr>
              <w:widowControl w:val="0"/>
              <w:spacing w:after="0"/>
              <w:ind w:left="135"/>
            </w:pP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1632A" w:rsidRDefault="0061632A">
            <w:pPr>
              <w:widowControl w:val="0"/>
              <w:spacing w:after="0"/>
              <w:ind w:left="135"/>
            </w:pP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1632A" w:rsidRDefault="0061632A">
            <w:pPr>
              <w:widowControl w:val="0"/>
              <w:spacing w:after="0"/>
              <w:ind w:left="135"/>
            </w:pPr>
          </w:p>
        </w:tc>
        <w:tc>
          <w:tcPr>
            <w:tcW w:w="153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632A" w:rsidRDefault="0061632A">
            <w:pPr>
              <w:widowControl w:val="0"/>
            </w:pPr>
          </w:p>
        </w:tc>
        <w:tc>
          <w:tcPr>
            <w:tcW w:w="268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632A" w:rsidRDefault="0061632A">
            <w:pPr>
              <w:widowControl w:val="0"/>
            </w:pPr>
          </w:p>
        </w:tc>
      </w:tr>
      <w:tr w:rsidR="0061632A" w:rsidRPr="0018236E">
        <w:trPr>
          <w:trHeight w:val="144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Pr="00183C9C" w:rsidRDefault="00183C9C">
            <w:pPr>
              <w:widowControl w:val="0"/>
              <w:spacing w:after="0"/>
              <w:ind w:left="135"/>
              <w:rPr>
                <w:lang w:val="ru-RU"/>
              </w:rPr>
            </w:pPr>
            <w:r w:rsidRPr="00183C9C">
              <w:rPr>
                <w:rFonts w:ascii="Times New Roman" w:hAnsi="Times New Roman"/>
                <w:color w:val="000000"/>
                <w:sz w:val="24"/>
                <w:lang w:val="ru-RU"/>
              </w:rPr>
              <w:t>Наша Родина ‒ Россия, Российская Федерация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 w:line="276" w:lineRule="exact"/>
              <w:ind w:left="135"/>
              <w:jc w:val="center"/>
            </w:pPr>
            <w:r w:rsidRPr="00183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61632A">
            <w:pPr>
              <w:widowControl w:val="0"/>
              <w:spacing w:after="0"/>
              <w:ind w:left="135"/>
            </w:pP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Pr="00183C9C" w:rsidRDefault="00183C9C">
            <w:pPr>
              <w:widowControl w:val="0"/>
              <w:spacing w:after="0"/>
              <w:ind w:left="135"/>
              <w:rPr>
                <w:lang w:val="ru-RU"/>
              </w:rPr>
            </w:pPr>
            <w:r w:rsidRPr="00183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61632A" w:rsidRPr="0018236E">
        <w:trPr>
          <w:trHeight w:val="144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страна</w:t>
            </w:r>
            <w:proofErr w:type="spellEnd"/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61632A">
            <w:pPr>
              <w:widowControl w:val="0"/>
              <w:spacing w:after="0"/>
              <w:ind w:left="135"/>
            </w:pP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Pr="00183C9C" w:rsidRDefault="00183C9C">
            <w:pPr>
              <w:widowControl w:val="0"/>
              <w:spacing w:after="0"/>
              <w:ind w:left="135"/>
              <w:rPr>
                <w:lang w:val="ru-RU"/>
              </w:rPr>
            </w:pPr>
            <w:r w:rsidRPr="00183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61632A" w:rsidRPr="0018236E">
        <w:trPr>
          <w:trHeight w:val="144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/>
              <w:ind w:left="135"/>
            </w:pPr>
            <w:r w:rsidRPr="00183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край, его природные достопримечательности.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село</w:t>
            </w:r>
            <w:proofErr w:type="spellEnd"/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61632A">
            <w:pPr>
              <w:widowControl w:val="0"/>
              <w:spacing w:after="0"/>
              <w:ind w:left="135"/>
            </w:pP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Pr="00183C9C" w:rsidRDefault="00183C9C">
            <w:pPr>
              <w:widowControl w:val="0"/>
              <w:spacing w:after="0"/>
              <w:ind w:left="135"/>
              <w:rPr>
                <w:lang w:val="ru-RU"/>
              </w:rPr>
            </w:pPr>
            <w:r w:rsidRPr="00183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61632A" w:rsidRPr="0018236E">
        <w:trPr>
          <w:trHeight w:val="144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Pr="00183C9C" w:rsidRDefault="00183C9C">
            <w:pPr>
              <w:widowControl w:val="0"/>
              <w:spacing w:after="0"/>
              <w:ind w:left="135"/>
              <w:rPr>
                <w:lang w:val="ru-RU"/>
              </w:rPr>
            </w:pPr>
            <w:r w:rsidRPr="00183C9C">
              <w:rPr>
                <w:rFonts w:ascii="Times New Roman" w:hAnsi="Times New Roman"/>
                <w:color w:val="000000"/>
                <w:sz w:val="24"/>
                <w:lang w:val="ru-RU"/>
              </w:rPr>
              <w:t>Значимые события истории родного края. Исторические памятники, старинные постройки. Природа и предметы, созданные человеком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 w:line="276" w:lineRule="exact"/>
              <w:ind w:left="135"/>
              <w:jc w:val="center"/>
            </w:pPr>
            <w:r w:rsidRPr="00183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61632A">
            <w:pPr>
              <w:widowControl w:val="0"/>
              <w:spacing w:after="0"/>
              <w:ind w:left="135"/>
            </w:pP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Pr="00183C9C" w:rsidRDefault="00183C9C">
            <w:pPr>
              <w:widowControl w:val="0"/>
              <w:spacing w:after="0"/>
              <w:ind w:left="135"/>
              <w:rPr>
                <w:lang w:val="ru-RU"/>
              </w:rPr>
            </w:pPr>
            <w:r w:rsidRPr="00183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61632A" w:rsidRPr="0018236E">
        <w:trPr>
          <w:trHeight w:val="144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/>
              <w:ind w:left="135"/>
            </w:pPr>
            <w:r w:rsidRPr="00183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Заповедники России (Остров Врангеля, Большой </w:t>
            </w:r>
            <w:r w:rsidRPr="00183C9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Арктический заповедник).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Охрана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61632A">
            <w:pPr>
              <w:widowControl w:val="0"/>
              <w:spacing w:after="0"/>
              <w:ind w:left="135"/>
            </w:pP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Pr="00183C9C" w:rsidRDefault="00183C9C">
            <w:pPr>
              <w:widowControl w:val="0"/>
              <w:spacing w:after="0"/>
              <w:ind w:left="135"/>
              <w:rPr>
                <w:lang w:val="ru-RU"/>
              </w:rPr>
            </w:pPr>
            <w:r w:rsidRPr="00183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lastRenderedPageBreak/>
                <w:t>62</w:t>
              </w:r>
            </w:hyperlink>
          </w:p>
        </w:tc>
      </w:tr>
      <w:tr w:rsidR="0061632A" w:rsidRPr="0018236E">
        <w:trPr>
          <w:trHeight w:val="144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Заповедники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61632A">
            <w:pPr>
              <w:widowControl w:val="0"/>
              <w:spacing w:after="0"/>
              <w:ind w:left="135"/>
            </w:pP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Pr="00183C9C" w:rsidRDefault="00183C9C">
            <w:pPr>
              <w:widowControl w:val="0"/>
              <w:spacing w:after="0"/>
              <w:ind w:left="135"/>
              <w:rPr>
                <w:lang w:val="ru-RU"/>
              </w:rPr>
            </w:pPr>
            <w:r w:rsidRPr="00183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61632A" w:rsidRPr="0018236E">
        <w:trPr>
          <w:trHeight w:val="144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Заповедники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Охрана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61632A">
            <w:pPr>
              <w:widowControl w:val="0"/>
              <w:spacing w:after="0"/>
              <w:ind w:left="135"/>
            </w:pP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Pr="00183C9C" w:rsidRDefault="00183C9C">
            <w:pPr>
              <w:widowControl w:val="0"/>
              <w:spacing w:after="0"/>
              <w:ind w:left="135"/>
              <w:rPr>
                <w:lang w:val="ru-RU"/>
              </w:rPr>
            </w:pPr>
            <w:r w:rsidRPr="00183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61632A" w:rsidRPr="0018236E">
        <w:trPr>
          <w:trHeight w:val="144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/>
              <w:ind w:left="135"/>
            </w:pPr>
            <w:r w:rsidRPr="00183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Поволжья и других территорий РФ: традиции, обычаи, праздники.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61632A">
            <w:pPr>
              <w:widowControl w:val="0"/>
              <w:spacing w:after="0"/>
              <w:ind w:left="135"/>
            </w:pP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Pr="00183C9C" w:rsidRDefault="00183C9C">
            <w:pPr>
              <w:widowControl w:val="0"/>
              <w:spacing w:after="0"/>
              <w:ind w:left="135"/>
              <w:rPr>
                <w:lang w:val="ru-RU"/>
              </w:rPr>
            </w:pPr>
            <w:r w:rsidRPr="00183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61632A" w:rsidRPr="0018236E">
        <w:trPr>
          <w:trHeight w:val="144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Pr="00183C9C" w:rsidRDefault="00183C9C">
            <w:pPr>
              <w:widowControl w:val="0"/>
              <w:spacing w:after="0"/>
              <w:ind w:left="135"/>
              <w:rPr>
                <w:lang w:val="ru-RU"/>
              </w:rPr>
            </w:pPr>
            <w:r w:rsidRPr="00183C9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Тематическая проверочная работа по разделу "Где мы живём?"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 w:line="276" w:lineRule="exact"/>
              <w:ind w:left="135"/>
              <w:jc w:val="center"/>
            </w:pPr>
            <w:r w:rsidRPr="00183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61632A">
            <w:pPr>
              <w:widowControl w:val="0"/>
              <w:spacing w:after="0"/>
              <w:ind w:left="135"/>
            </w:pP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Pr="00183C9C" w:rsidRDefault="00183C9C">
            <w:pPr>
              <w:widowControl w:val="0"/>
              <w:spacing w:after="0"/>
              <w:ind w:left="135"/>
              <w:rPr>
                <w:lang w:val="ru-RU"/>
              </w:rPr>
            </w:pPr>
            <w:r w:rsidRPr="00183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61632A" w:rsidRPr="0018236E">
        <w:trPr>
          <w:trHeight w:val="144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/>
              <w:ind w:left="135"/>
            </w:pPr>
            <w:r w:rsidRPr="00183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Связи в природе: зависимость изменений в живой природе от изменений в неживой природе.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Неживая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61632A">
            <w:pPr>
              <w:widowControl w:val="0"/>
              <w:spacing w:after="0"/>
              <w:ind w:left="135"/>
            </w:pP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Pr="00183C9C" w:rsidRDefault="00183C9C">
            <w:pPr>
              <w:widowControl w:val="0"/>
              <w:spacing w:after="0"/>
              <w:ind w:left="135"/>
              <w:rPr>
                <w:lang w:val="ru-RU"/>
              </w:rPr>
            </w:pPr>
            <w:r w:rsidRPr="00183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61632A" w:rsidRPr="0018236E">
        <w:trPr>
          <w:trHeight w:val="144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/>
              <w:ind w:left="135"/>
            </w:pPr>
            <w:r w:rsidRPr="00183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Годовой ход изменений в жизни животных. Жизнь животных осенью и зимой.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61632A">
            <w:pPr>
              <w:widowControl w:val="0"/>
              <w:spacing w:after="0"/>
              <w:ind w:left="135"/>
            </w:pP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Pr="00183C9C" w:rsidRDefault="00183C9C">
            <w:pPr>
              <w:widowControl w:val="0"/>
              <w:spacing w:after="0"/>
              <w:ind w:left="135"/>
              <w:rPr>
                <w:lang w:val="ru-RU"/>
              </w:rPr>
            </w:pPr>
            <w:r w:rsidRPr="00183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61632A" w:rsidRPr="0018236E">
        <w:trPr>
          <w:trHeight w:val="144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/>
              <w:ind w:left="135"/>
            </w:pPr>
            <w:r w:rsidRPr="00183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Зачем человек трудится? Ценность труда и трудолюбия. Профессии.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важны</w:t>
            </w:r>
            <w:proofErr w:type="spellEnd"/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61632A">
            <w:pPr>
              <w:widowControl w:val="0"/>
              <w:spacing w:after="0"/>
              <w:ind w:left="135"/>
            </w:pP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Pr="00183C9C" w:rsidRDefault="00183C9C">
            <w:pPr>
              <w:widowControl w:val="0"/>
              <w:spacing w:after="0"/>
              <w:ind w:left="135"/>
              <w:rPr>
                <w:lang w:val="ru-RU"/>
              </w:rPr>
            </w:pPr>
            <w:r w:rsidRPr="00183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61632A" w:rsidRPr="0018236E">
        <w:trPr>
          <w:trHeight w:val="144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/>
              <w:ind w:left="135"/>
            </w:pPr>
            <w:r w:rsidRPr="00183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состояния неживой природы. Жизнь растений осенью и зимой.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Невидимые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нити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61632A">
            <w:pPr>
              <w:widowControl w:val="0"/>
              <w:spacing w:after="0"/>
              <w:ind w:left="135"/>
            </w:pP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Pr="00183C9C" w:rsidRDefault="00183C9C">
            <w:pPr>
              <w:widowControl w:val="0"/>
              <w:spacing w:after="0"/>
              <w:ind w:left="135"/>
              <w:rPr>
                <w:lang w:val="ru-RU"/>
              </w:rPr>
            </w:pPr>
            <w:r w:rsidRPr="00183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61632A" w:rsidRPr="0018236E">
        <w:trPr>
          <w:trHeight w:val="144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Pr="00183C9C" w:rsidRDefault="00183C9C">
            <w:pPr>
              <w:widowControl w:val="0"/>
              <w:spacing w:after="0"/>
              <w:ind w:left="135"/>
              <w:rPr>
                <w:lang w:val="ru-RU"/>
              </w:rPr>
            </w:pPr>
            <w:r w:rsidRPr="00183C9C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 w:line="276" w:lineRule="exact"/>
              <w:ind w:left="135"/>
              <w:jc w:val="center"/>
            </w:pPr>
            <w:r w:rsidRPr="00183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61632A">
            <w:pPr>
              <w:widowControl w:val="0"/>
              <w:spacing w:after="0"/>
              <w:ind w:left="135"/>
            </w:pP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Pr="00183C9C" w:rsidRDefault="00183C9C">
            <w:pPr>
              <w:widowControl w:val="0"/>
              <w:spacing w:after="0"/>
              <w:ind w:left="135"/>
              <w:rPr>
                <w:lang w:val="ru-RU"/>
              </w:rPr>
            </w:pPr>
            <w:r w:rsidRPr="00183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61632A" w:rsidRPr="0018236E">
        <w:trPr>
          <w:trHeight w:val="144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Pr="00183C9C" w:rsidRDefault="00183C9C">
            <w:pPr>
              <w:widowControl w:val="0"/>
              <w:spacing w:after="0"/>
              <w:ind w:left="135"/>
              <w:rPr>
                <w:lang w:val="ru-RU"/>
              </w:rPr>
            </w:pPr>
            <w:r w:rsidRPr="00183C9C">
              <w:rPr>
                <w:rFonts w:ascii="Times New Roman" w:hAnsi="Times New Roman"/>
                <w:color w:val="000000"/>
                <w:sz w:val="24"/>
                <w:lang w:val="ru-RU"/>
              </w:rPr>
              <w:t>Звёздное небо: звёзды и созвездия. Солнечная система: планеты (название, расположение от Солнца, краткая характеристика)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 w:line="276" w:lineRule="exact"/>
              <w:ind w:left="135"/>
              <w:jc w:val="center"/>
            </w:pPr>
            <w:r w:rsidRPr="00183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61632A">
            <w:pPr>
              <w:widowControl w:val="0"/>
              <w:spacing w:after="0"/>
              <w:ind w:left="135"/>
            </w:pP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Pr="00183C9C" w:rsidRDefault="00183C9C">
            <w:pPr>
              <w:widowControl w:val="0"/>
              <w:spacing w:after="0"/>
              <w:ind w:left="135"/>
              <w:rPr>
                <w:lang w:val="ru-RU"/>
              </w:rPr>
            </w:pPr>
            <w:r w:rsidRPr="00183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61632A" w:rsidRPr="0018236E">
        <w:trPr>
          <w:trHeight w:val="144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Pr="00183C9C" w:rsidRDefault="00183C9C">
            <w:pPr>
              <w:widowControl w:val="0"/>
              <w:spacing w:after="0"/>
              <w:ind w:left="135"/>
              <w:rPr>
                <w:lang w:val="ru-RU"/>
              </w:rPr>
            </w:pPr>
            <w:r w:rsidRPr="00183C9C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познаёт окружающую природу? Особенности разных методов познания окружающего мира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 w:line="276" w:lineRule="exact"/>
              <w:ind w:left="135"/>
              <w:jc w:val="center"/>
            </w:pPr>
            <w:r w:rsidRPr="00183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61632A">
            <w:pPr>
              <w:widowControl w:val="0"/>
              <w:spacing w:after="0"/>
              <w:ind w:left="135"/>
            </w:pP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Pr="00183C9C" w:rsidRDefault="00183C9C">
            <w:pPr>
              <w:widowControl w:val="0"/>
              <w:spacing w:after="0"/>
              <w:ind w:left="135"/>
              <w:rPr>
                <w:lang w:val="ru-RU"/>
              </w:rPr>
            </w:pPr>
            <w:r w:rsidRPr="00183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61632A" w:rsidRPr="0018236E">
        <w:trPr>
          <w:trHeight w:val="144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Pr="00183C9C" w:rsidRDefault="00183C9C">
            <w:pPr>
              <w:widowControl w:val="0"/>
              <w:spacing w:after="0"/>
              <w:ind w:left="135"/>
              <w:rPr>
                <w:lang w:val="ru-RU"/>
              </w:rPr>
            </w:pPr>
            <w:r w:rsidRPr="00183C9C">
              <w:rPr>
                <w:rFonts w:ascii="Times New Roman" w:hAnsi="Times New Roman"/>
                <w:color w:val="000000"/>
                <w:sz w:val="24"/>
                <w:lang w:val="ru-RU"/>
              </w:rPr>
              <w:t>Земля - живая планета Солнечной системы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 w:line="276" w:lineRule="exact"/>
              <w:ind w:left="135"/>
              <w:jc w:val="center"/>
            </w:pPr>
            <w:r w:rsidRPr="00183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61632A">
            <w:pPr>
              <w:widowControl w:val="0"/>
              <w:spacing w:after="0"/>
              <w:ind w:left="135"/>
            </w:pP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Pr="00183C9C" w:rsidRDefault="00183C9C">
            <w:pPr>
              <w:widowControl w:val="0"/>
              <w:spacing w:after="0"/>
              <w:ind w:left="135"/>
              <w:rPr>
                <w:lang w:val="ru-RU"/>
              </w:rPr>
            </w:pPr>
            <w:r w:rsidRPr="00183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61632A" w:rsidRPr="0018236E">
        <w:trPr>
          <w:trHeight w:val="144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Pr="00183C9C" w:rsidRDefault="00183C9C">
            <w:pPr>
              <w:widowControl w:val="0"/>
              <w:spacing w:after="0"/>
              <w:ind w:left="135"/>
              <w:rPr>
                <w:lang w:val="ru-RU"/>
              </w:rPr>
            </w:pPr>
            <w:r w:rsidRPr="00183C9C">
              <w:rPr>
                <w:rFonts w:ascii="Times New Roman" w:hAnsi="Times New Roman"/>
                <w:color w:val="000000"/>
                <w:sz w:val="24"/>
                <w:lang w:val="ru-RU"/>
              </w:rPr>
              <w:t>Почему на Земле есть жизнь? Условия жизни на Земле. Водные богатства Земли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 w:line="276" w:lineRule="exact"/>
              <w:ind w:left="135"/>
              <w:jc w:val="center"/>
            </w:pPr>
            <w:r w:rsidRPr="00183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61632A">
            <w:pPr>
              <w:widowControl w:val="0"/>
              <w:spacing w:after="0"/>
              <w:ind w:left="135"/>
            </w:pP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Pr="00183C9C" w:rsidRDefault="00183C9C">
            <w:pPr>
              <w:widowControl w:val="0"/>
              <w:spacing w:after="0"/>
              <w:ind w:left="135"/>
              <w:rPr>
                <w:lang w:val="ru-RU"/>
              </w:rPr>
            </w:pPr>
            <w:r w:rsidRPr="00183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61632A" w:rsidRPr="0018236E">
        <w:trPr>
          <w:trHeight w:val="144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/>
              <w:ind w:left="135"/>
            </w:pPr>
            <w:r w:rsidRPr="00183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Деревья, кустарники, травы родного края (узнавание, называние, краткое описание).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бывают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растения</w:t>
            </w:r>
            <w:proofErr w:type="spellEnd"/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61632A">
            <w:pPr>
              <w:widowControl w:val="0"/>
              <w:spacing w:after="0"/>
              <w:ind w:left="135"/>
            </w:pP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Pr="00183C9C" w:rsidRDefault="00183C9C">
            <w:pPr>
              <w:widowControl w:val="0"/>
              <w:spacing w:after="0"/>
              <w:ind w:left="135"/>
              <w:rPr>
                <w:lang w:val="ru-RU"/>
              </w:rPr>
            </w:pPr>
            <w:r w:rsidRPr="00183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61632A" w:rsidRPr="0018236E">
        <w:trPr>
          <w:trHeight w:val="144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Pr="00183C9C" w:rsidRDefault="00183C9C">
            <w:pPr>
              <w:widowControl w:val="0"/>
              <w:spacing w:after="0"/>
              <w:ind w:left="135"/>
              <w:rPr>
                <w:lang w:val="ru-RU"/>
              </w:rPr>
            </w:pPr>
            <w:r w:rsidRPr="00183C9C">
              <w:rPr>
                <w:rFonts w:ascii="Times New Roman" w:hAnsi="Times New Roman"/>
                <w:color w:val="000000"/>
                <w:sz w:val="24"/>
                <w:lang w:val="ru-RU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 w:line="276" w:lineRule="exact"/>
              <w:ind w:left="135"/>
              <w:jc w:val="center"/>
            </w:pPr>
            <w:r w:rsidRPr="00183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61632A">
            <w:pPr>
              <w:widowControl w:val="0"/>
              <w:spacing w:after="0"/>
              <w:ind w:left="135"/>
            </w:pP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Pr="00183C9C" w:rsidRDefault="00183C9C">
            <w:pPr>
              <w:widowControl w:val="0"/>
              <w:spacing w:after="0"/>
              <w:ind w:left="135"/>
              <w:rPr>
                <w:lang w:val="ru-RU"/>
              </w:rPr>
            </w:pPr>
            <w:r w:rsidRPr="00183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61632A" w:rsidRPr="0018236E">
        <w:trPr>
          <w:trHeight w:val="144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/>
              <w:ind w:left="135"/>
            </w:pPr>
            <w:r w:rsidRPr="00183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животных родного края и разных территорий России.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бывают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животные</w:t>
            </w:r>
            <w:proofErr w:type="spellEnd"/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61632A">
            <w:pPr>
              <w:widowControl w:val="0"/>
              <w:spacing w:after="0"/>
              <w:ind w:left="135"/>
            </w:pP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Pr="00183C9C" w:rsidRDefault="00183C9C">
            <w:pPr>
              <w:widowControl w:val="0"/>
              <w:spacing w:after="0"/>
              <w:ind w:left="135"/>
              <w:rPr>
                <w:lang w:val="ru-RU"/>
              </w:rPr>
            </w:pPr>
            <w:r w:rsidRPr="00183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61632A" w:rsidRPr="0018236E">
        <w:trPr>
          <w:trHeight w:val="144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Pr="00183C9C" w:rsidRDefault="00183C9C">
            <w:pPr>
              <w:widowControl w:val="0"/>
              <w:spacing w:after="0"/>
              <w:ind w:left="135"/>
              <w:rPr>
                <w:lang w:val="ru-RU"/>
              </w:rPr>
            </w:pPr>
            <w:r w:rsidRPr="00183C9C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 w:line="276" w:lineRule="exact"/>
              <w:ind w:left="135"/>
              <w:jc w:val="center"/>
            </w:pPr>
            <w:r w:rsidRPr="00183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61632A">
            <w:pPr>
              <w:widowControl w:val="0"/>
              <w:spacing w:after="0"/>
              <w:ind w:left="135"/>
            </w:pP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Pr="00183C9C" w:rsidRDefault="00183C9C">
            <w:pPr>
              <w:widowControl w:val="0"/>
              <w:spacing w:after="0"/>
              <w:ind w:left="135"/>
              <w:rPr>
                <w:lang w:val="ru-RU"/>
              </w:rPr>
            </w:pPr>
            <w:r w:rsidRPr="00183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61632A" w:rsidRPr="0018236E">
        <w:trPr>
          <w:trHeight w:val="144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Pr="00183C9C" w:rsidRDefault="00183C9C">
            <w:pPr>
              <w:widowControl w:val="0"/>
              <w:spacing w:after="0"/>
              <w:ind w:left="135"/>
              <w:rPr>
                <w:lang w:val="ru-RU"/>
              </w:rPr>
            </w:pPr>
            <w:r w:rsidRPr="00183C9C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 w:line="276" w:lineRule="exact"/>
              <w:ind w:left="135"/>
              <w:jc w:val="center"/>
            </w:pPr>
            <w:r w:rsidRPr="00183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61632A">
            <w:pPr>
              <w:widowControl w:val="0"/>
              <w:spacing w:after="0"/>
              <w:ind w:left="135"/>
            </w:pP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Pr="00183C9C" w:rsidRDefault="00183C9C">
            <w:pPr>
              <w:widowControl w:val="0"/>
              <w:spacing w:after="0"/>
              <w:ind w:left="135"/>
              <w:rPr>
                <w:lang w:val="ru-RU"/>
              </w:rPr>
            </w:pPr>
            <w:r w:rsidRPr="00183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61632A" w:rsidRPr="0018236E">
        <w:trPr>
          <w:trHeight w:val="144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/>
              <w:ind w:left="135"/>
            </w:pPr>
            <w:r w:rsidRPr="00183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состояния неживой природы. Жизнь растений весной и летом.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Невидимые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нити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Впереди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лето</w:t>
            </w:r>
            <w:proofErr w:type="spellEnd"/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61632A">
            <w:pPr>
              <w:widowControl w:val="0"/>
              <w:spacing w:after="0"/>
              <w:ind w:left="135"/>
            </w:pP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Pr="00183C9C" w:rsidRDefault="00183C9C">
            <w:pPr>
              <w:widowControl w:val="0"/>
              <w:spacing w:after="0"/>
              <w:ind w:left="135"/>
              <w:rPr>
                <w:lang w:val="ru-RU"/>
              </w:rPr>
            </w:pPr>
            <w:r w:rsidRPr="00183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61632A" w:rsidRPr="0018236E">
        <w:trPr>
          <w:trHeight w:val="144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Pr="00183C9C" w:rsidRDefault="00183C9C">
            <w:pPr>
              <w:widowControl w:val="0"/>
              <w:spacing w:after="0"/>
              <w:ind w:left="135"/>
              <w:rPr>
                <w:lang w:val="ru-RU"/>
              </w:rPr>
            </w:pPr>
            <w:r w:rsidRPr="00183C9C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дикорастущие и культурные: общее и различия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 w:line="276" w:lineRule="exact"/>
              <w:ind w:left="135"/>
              <w:jc w:val="center"/>
            </w:pPr>
            <w:r w:rsidRPr="00183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61632A">
            <w:pPr>
              <w:widowControl w:val="0"/>
              <w:spacing w:after="0"/>
              <w:ind w:left="135"/>
            </w:pP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Pr="00183C9C" w:rsidRDefault="00183C9C">
            <w:pPr>
              <w:widowControl w:val="0"/>
              <w:spacing w:after="0"/>
              <w:ind w:left="135"/>
              <w:rPr>
                <w:lang w:val="ru-RU"/>
              </w:rPr>
            </w:pPr>
            <w:r w:rsidRPr="00183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61632A" w:rsidRPr="0018236E">
        <w:trPr>
          <w:trHeight w:val="144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Pr="00183C9C" w:rsidRDefault="00183C9C">
            <w:pPr>
              <w:widowControl w:val="0"/>
              <w:spacing w:after="0"/>
              <w:ind w:left="135"/>
              <w:rPr>
                <w:lang w:val="ru-RU"/>
              </w:rPr>
            </w:pPr>
            <w:r w:rsidRPr="00183C9C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земноводные и пресмыкающиеся.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 w:line="276" w:lineRule="exact"/>
              <w:ind w:left="135"/>
              <w:jc w:val="center"/>
            </w:pPr>
            <w:r w:rsidRPr="00183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61632A">
            <w:pPr>
              <w:widowControl w:val="0"/>
              <w:spacing w:after="0"/>
              <w:ind w:left="135"/>
            </w:pP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Pr="00183C9C" w:rsidRDefault="00183C9C">
            <w:pPr>
              <w:widowControl w:val="0"/>
              <w:spacing w:after="0"/>
              <w:ind w:left="135"/>
              <w:rPr>
                <w:lang w:val="ru-RU"/>
              </w:rPr>
            </w:pPr>
            <w:r w:rsidRPr="00183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61632A" w:rsidRPr="0018236E">
        <w:trPr>
          <w:trHeight w:val="144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/>
              <w:ind w:left="135"/>
            </w:pPr>
            <w:r w:rsidRPr="00183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растений по месту обитания, внешнему виду. Сравнение растений разных климатических условий.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Комнатные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растения</w:t>
            </w:r>
            <w:proofErr w:type="spellEnd"/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61632A">
            <w:pPr>
              <w:widowControl w:val="0"/>
              <w:spacing w:after="0"/>
              <w:ind w:left="135"/>
            </w:pP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Pr="00183C9C" w:rsidRDefault="00183C9C">
            <w:pPr>
              <w:widowControl w:val="0"/>
              <w:spacing w:after="0"/>
              <w:ind w:left="135"/>
              <w:rPr>
                <w:lang w:val="ru-RU"/>
              </w:rPr>
            </w:pPr>
            <w:r w:rsidRPr="00183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61632A" w:rsidRPr="0018236E">
        <w:trPr>
          <w:trHeight w:val="144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Pr="00183C9C" w:rsidRDefault="00183C9C">
            <w:pPr>
              <w:widowControl w:val="0"/>
              <w:spacing w:after="0"/>
              <w:ind w:left="135"/>
              <w:rPr>
                <w:lang w:val="ru-RU"/>
              </w:rPr>
            </w:pPr>
            <w:r w:rsidRPr="00183C9C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животных. Дикие и домашние животные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 w:line="276" w:lineRule="exact"/>
              <w:ind w:left="135"/>
              <w:jc w:val="center"/>
            </w:pPr>
            <w:r w:rsidRPr="00183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61632A">
            <w:pPr>
              <w:widowControl w:val="0"/>
              <w:spacing w:after="0"/>
              <w:ind w:left="135"/>
            </w:pP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Pr="00183C9C" w:rsidRDefault="00183C9C">
            <w:pPr>
              <w:widowControl w:val="0"/>
              <w:spacing w:after="0"/>
              <w:ind w:left="135"/>
              <w:rPr>
                <w:lang w:val="ru-RU"/>
              </w:rPr>
            </w:pPr>
            <w:r w:rsidRPr="00183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61632A" w:rsidRPr="0018236E">
        <w:trPr>
          <w:trHeight w:val="144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Pr="00183C9C" w:rsidRDefault="00183C9C">
            <w:pPr>
              <w:widowControl w:val="0"/>
              <w:spacing w:after="0"/>
              <w:ind w:left="135"/>
              <w:rPr>
                <w:lang w:val="ru-RU"/>
              </w:rPr>
            </w:pPr>
            <w:r w:rsidRPr="00183C9C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звери (млекопитающие). Особенности внешнего вида, передвижения, питания: узнавание, называние, описание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 w:line="276" w:lineRule="exact"/>
              <w:ind w:left="135"/>
              <w:jc w:val="center"/>
            </w:pPr>
            <w:r w:rsidRPr="00183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61632A">
            <w:pPr>
              <w:widowControl w:val="0"/>
              <w:spacing w:after="0"/>
              <w:ind w:left="135"/>
            </w:pP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Pr="00183C9C" w:rsidRDefault="00183C9C">
            <w:pPr>
              <w:widowControl w:val="0"/>
              <w:spacing w:after="0"/>
              <w:ind w:left="135"/>
              <w:rPr>
                <w:lang w:val="ru-RU"/>
              </w:rPr>
            </w:pPr>
            <w:r w:rsidRPr="00183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61632A" w:rsidRPr="0018236E">
        <w:trPr>
          <w:trHeight w:val="144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Pr="00183C9C" w:rsidRDefault="00183C9C">
            <w:pPr>
              <w:widowControl w:val="0"/>
              <w:spacing w:after="0"/>
              <w:ind w:left="135"/>
              <w:rPr>
                <w:lang w:val="ru-RU"/>
              </w:rPr>
            </w:pPr>
            <w:r w:rsidRPr="00183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Отдельные представители растений Красной книги России (включая представителей растительного </w:t>
            </w:r>
            <w:r w:rsidRPr="00183C9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мира региона): узнавание, называние и описание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 w:line="276" w:lineRule="exact"/>
              <w:ind w:left="135"/>
              <w:jc w:val="center"/>
            </w:pPr>
            <w:r w:rsidRPr="00183C9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61632A">
            <w:pPr>
              <w:widowControl w:val="0"/>
              <w:spacing w:after="0"/>
              <w:ind w:left="135"/>
            </w:pP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Pr="00183C9C" w:rsidRDefault="00183C9C">
            <w:pPr>
              <w:widowControl w:val="0"/>
              <w:spacing w:after="0"/>
              <w:ind w:left="135"/>
              <w:rPr>
                <w:lang w:val="ru-RU"/>
              </w:rPr>
            </w:pPr>
            <w:r w:rsidRPr="00183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61632A" w:rsidRPr="0018236E">
        <w:trPr>
          <w:trHeight w:val="144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Pr="00183C9C" w:rsidRDefault="00183C9C">
            <w:pPr>
              <w:widowControl w:val="0"/>
              <w:spacing w:after="0"/>
              <w:ind w:left="135"/>
              <w:rPr>
                <w:lang w:val="ru-RU"/>
              </w:rPr>
            </w:pPr>
            <w:r w:rsidRPr="00183C9C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 w:line="276" w:lineRule="exact"/>
              <w:ind w:left="135"/>
              <w:jc w:val="center"/>
            </w:pPr>
            <w:r w:rsidRPr="00183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61632A">
            <w:pPr>
              <w:widowControl w:val="0"/>
              <w:spacing w:after="0"/>
              <w:ind w:left="135"/>
            </w:pP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Pr="00183C9C" w:rsidRDefault="00183C9C">
            <w:pPr>
              <w:widowControl w:val="0"/>
              <w:spacing w:after="0"/>
              <w:ind w:left="135"/>
              <w:rPr>
                <w:lang w:val="ru-RU"/>
              </w:rPr>
            </w:pPr>
            <w:r w:rsidRPr="00183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61632A" w:rsidRPr="0018236E">
        <w:trPr>
          <w:trHeight w:val="144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Pr="00183C9C" w:rsidRDefault="00183C9C">
            <w:pPr>
              <w:widowControl w:val="0"/>
              <w:spacing w:after="0"/>
              <w:ind w:left="135"/>
              <w:rPr>
                <w:lang w:val="ru-RU"/>
              </w:rPr>
            </w:pPr>
            <w:r w:rsidRPr="00183C9C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Её значение в сохранении и охране редких растений и животных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 w:line="276" w:lineRule="exact"/>
              <w:ind w:left="135"/>
              <w:jc w:val="center"/>
            </w:pPr>
            <w:r w:rsidRPr="00183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61632A">
            <w:pPr>
              <w:widowControl w:val="0"/>
              <w:spacing w:after="0"/>
              <w:ind w:left="135"/>
            </w:pP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Pr="00183C9C" w:rsidRDefault="00183C9C">
            <w:pPr>
              <w:widowControl w:val="0"/>
              <w:spacing w:after="0"/>
              <w:ind w:left="135"/>
              <w:rPr>
                <w:lang w:val="ru-RU"/>
              </w:rPr>
            </w:pPr>
            <w:r w:rsidRPr="00183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61632A" w:rsidRPr="0018236E">
        <w:trPr>
          <w:trHeight w:val="144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Pr="00183C9C" w:rsidRDefault="00183C9C">
            <w:pPr>
              <w:widowControl w:val="0"/>
              <w:spacing w:after="0"/>
              <w:ind w:left="135"/>
              <w:rPr>
                <w:lang w:val="ru-RU"/>
              </w:rPr>
            </w:pPr>
            <w:r w:rsidRPr="00183C9C">
              <w:rPr>
                <w:rFonts w:ascii="Times New Roman" w:hAnsi="Times New Roman"/>
                <w:color w:val="000000"/>
                <w:sz w:val="24"/>
                <w:lang w:val="ru-RU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 w:line="276" w:lineRule="exact"/>
              <w:ind w:left="135"/>
              <w:jc w:val="center"/>
            </w:pPr>
            <w:r w:rsidRPr="00183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61632A">
            <w:pPr>
              <w:widowControl w:val="0"/>
              <w:spacing w:after="0"/>
              <w:ind w:left="135"/>
            </w:pP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Pr="00183C9C" w:rsidRDefault="00183C9C">
            <w:pPr>
              <w:widowControl w:val="0"/>
              <w:spacing w:after="0"/>
              <w:ind w:left="135"/>
              <w:rPr>
                <w:lang w:val="ru-RU"/>
              </w:rPr>
            </w:pPr>
            <w:r w:rsidRPr="00183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61632A" w:rsidRPr="0018236E">
        <w:trPr>
          <w:trHeight w:val="144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Pr="00183C9C" w:rsidRDefault="00183C9C">
            <w:pPr>
              <w:widowControl w:val="0"/>
              <w:spacing w:after="0"/>
              <w:ind w:left="135"/>
              <w:rPr>
                <w:lang w:val="ru-RU"/>
              </w:rPr>
            </w:pPr>
            <w:r w:rsidRPr="00183C9C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Заповедники: значение для охраны природы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 w:line="276" w:lineRule="exact"/>
              <w:ind w:left="135"/>
              <w:jc w:val="center"/>
            </w:pPr>
            <w:r w:rsidRPr="00183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61632A">
            <w:pPr>
              <w:widowControl w:val="0"/>
              <w:spacing w:after="0"/>
              <w:ind w:left="135"/>
            </w:pP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Pr="00183C9C" w:rsidRDefault="00183C9C">
            <w:pPr>
              <w:widowControl w:val="0"/>
              <w:spacing w:after="0"/>
              <w:ind w:left="135"/>
              <w:rPr>
                <w:lang w:val="ru-RU"/>
              </w:rPr>
            </w:pPr>
            <w:r w:rsidRPr="00183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61632A" w:rsidRPr="0018236E">
        <w:trPr>
          <w:trHeight w:val="144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Pr="00183C9C" w:rsidRDefault="00183C9C">
            <w:pPr>
              <w:widowControl w:val="0"/>
              <w:spacing w:after="0"/>
              <w:ind w:left="135"/>
              <w:rPr>
                <w:lang w:val="ru-RU"/>
              </w:rPr>
            </w:pPr>
            <w:r w:rsidRPr="00183C9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Тематическая проверочная работа по разделу "Человек и природа"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 w:line="276" w:lineRule="exact"/>
              <w:ind w:left="135"/>
              <w:jc w:val="center"/>
            </w:pPr>
            <w:r w:rsidRPr="00183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61632A">
            <w:pPr>
              <w:widowControl w:val="0"/>
              <w:spacing w:after="0"/>
              <w:ind w:left="135"/>
            </w:pP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Pr="00183C9C" w:rsidRDefault="00183C9C">
            <w:pPr>
              <w:widowControl w:val="0"/>
              <w:spacing w:after="0"/>
              <w:ind w:left="135"/>
              <w:rPr>
                <w:lang w:val="ru-RU"/>
              </w:rPr>
            </w:pPr>
            <w:r w:rsidRPr="00183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61632A" w:rsidRPr="0018236E">
        <w:trPr>
          <w:trHeight w:val="144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Pr="00183C9C" w:rsidRDefault="00183C9C">
            <w:pPr>
              <w:widowControl w:val="0"/>
              <w:spacing w:after="0"/>
              <w:ind w:left="135"/>
              <w:rPr>
                <w:lang w:val="ru-RU"/>
              </w:rPr>
            </w:pPr>
            <w:r w:rsidRPr="00183C9C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жителей нашего региона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 w:line="276" w:lineRule="exact"/>
              <w:ind w:left="135"/>
              <w:jc w:val="center"/>
            </w:pPr>
            <w:r w:rsidRPr="00183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61632A">
            <w:pPr>
              <w:widowControl w:val="0"/>
              <w:spacing w:after="0"/>
              <w:ind w:left="135"/>
            </w:pP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Pr="00183C9C" w:rsidRDefault="00183C9C">
            <w:pPr>
              <w:widowControl w:val="0"/>
              <w:spacing w:after="0"/>
              <w:ind w:left="135"/>
              <w:rPr>
                <w:lang w:val="ru-RU"/>
              </w:rPr>
            </w:pPr>
            <w:r w:rsidRPr="00183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61632A" w:rsidRPr="0018236E">
        <w:trPr>
          <w:trHeight w:val="144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Pr="00183C9C" w:rsidRDefault="00183C9C">
            <w:pPr>
              <w:widowControl w:val="0"/>
              <w:spacing w:after="0"/>
              <w:ind w:left="135"/>
              <w:rPr>
                <w:lang w:val="ru-RU"/>
              </w:rPr>
            </w:pPr>
            <w:r w:rsidRPr="00183C9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Из чего что сделано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 w:line="276" w:lineRule="exact"/>
              <w:ind w:left="135"/>
              <w:jc w:val="center"/>
            </w:pPr>
            <w:r w:rsidRPr="00183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61632A">
            <w:pPr>
              <w:widowControl w:val="0"/>
              <w:spacing w:after="0"/>
              <w:ind w:left="135"/>
            </w:pP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Pr="00183C9C" w:rsidRDefault="00183C9C">
            <w:pPr>
              <w:widowControl w:val="0"/>
              <w:spacing w:after="0"/>
              <w:ind w:left="135"/>
              <w:rPr>
                <w:lang w:val="ru-RU"/>
              </w:rPr>
            </w:pPr>
            <w:r w:rsidRPr="00183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lastRenderedPageBreak/>
                <w:t>62</w:t>
              </w:r>
            </w:hyperlink>
          </w:p>
        </w:tc>
      </w:tr>
      <w:tr w:rsidR="0061632A" w:rsidRPr="0018236E">
        <w:trPr>
          <w:trHeight w:val="144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Pr="00183C9C" w:rsidRDefault="00183C9C">
            <w:pPr>
              <w:widowControl w:val="0"/>
              <w:spacing w:after="0"/>
              <w:ind w:left="135"/>
              <w:rPr>
                <w:lang w:val="ru-RU"/>
              </w:rPr>
            </w:pPr>
            <w:r w:rsidRPr="00183C9C">
              <w:rPr>
                <w:rFonts w:ascii="Times New Roman" w:hAnsi="Times New Roman"/>
                <w:color w:val="000000"/>
                <w:sz w:val="24"/>
                <w:lang w:val="ru-RU"/>
              </w:rPr>
              <w:t>Наш регион, какой он? Культура родного края. Родной край, его культурные достопримечательности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 w:line="276" w:lineRule="exact"/>
              <w:ind w:left="135"/>
              <w:jc w:val="center"/>
            </w:pPr>
            <w:r w:rsidRPr="00183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61632A">
            <w:pPr>
              <w:widowControl w:val="0"/>
              <w:spacing w:after="0"/>
              <w:ind w:left="135"/>
            </w:pP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Pr="00183C9C" w:rsidRDefault="00183C9C">
            <w:pPr>
              <w:widowControl w:val="0"/>
              <w:spacing w:after="0"/>
              <w:ind w:left="135"/>
              <w:rPr>
                <w:lang w:val="ru-RU"/>
              </w:rPr>
            </w:pPr>
            <w:r w:rsidRPr="00183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61632A" w:rsidRPr="0018236E">
        <w:trPr>
          <w:trHeight w:val="144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/>
              <w:ind w:left="135"/>
            </w:pPr>
            <w:r w:rsidRPr="00183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жизни. Режим дня: чередование сна, учебных занятий, двигательной активности.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Если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хочешь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здоров</w:t>
            </w:r>
            <w:proofErr w:type="spellEnd"/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61632A">
            <w:pPr>
              <w:widowControl w:val="0"/>
              <w:spacing w:after="0"/>
              <w:ind w:left="135"/>
            </w:pP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Pr="00183C9C" w:rsidRDefault="00183C9C">
            <w:pPr>
              <w:widowControl w:val="0"/>
              <w:spacing w:after="0"/>
              <w:ind w:left="135"/>
              <w:rPr>
                <w:lang w:val="ru-RU"/>
              </w:rPr>
            </w:pPr>
            <w:r w:rsidRPr="00183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61632A" w:rsidRPr="0018236E">
        <w:trPr>
          <w:trHeight w:val="144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/>
              <w:ind w:left="135"/>
            </w:pPr>
            <w:r w:rsidRPr="00183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Рациональное питание: количество приёмов пищи и рацион питания.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Витамины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здоровье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ребёнка</w:t>
            </w:r>
            <w:proofErr w:type="spellEnd"/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61632A">
            <w:pPr>
              <w:widowControl w:val="0"/>
              <w:spacing w:after="0"/>
              <w:ind w:left="135"/>
            </w:pP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Pr="00183C9C" w:rsidRDefault="00183C9C">
            <w:pPr>
              <w:widowControl w:val="0"/>
              <w:spacing w:after="0"/>
              <w:ind w:left="135"/>
              <w:rPr>
                <w:lang w:val="ru-RU"/>
              </w:rPr>
            </w:pPr>
            <w:r w:rsidRPr="00183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61632A" w:rsidRPr="0018236E">
        <w:trPr>
          <w:trHeight w:val="144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Pr="00183C9C" w:rsidRDefault="00183C9C">
            <w:pPr>
              <w:widowControl w:val="0"/>
              <w:spacing w:after="0"/>
              <w:ind w:left="135"/>
              <w:rPr>
                <w:lang w:val="ru-RU"/>
              </w:rPr>
            </w:pPr>
            <w:r w:rsidRPr="00183C9C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безопасности в школе: маршрут до школы, поведение на занятиях, переменах, при приеме пищи; на пришкольной территории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 w:line="276" w:lineRule="exact"/>
              <w:ind w:left="135"/>
              <w:jc w:val="center"/>
            </w:pPr>
            <w:r w:rsidRPr="00183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61632A">
            <w:pPr>
              <w:widowControl w:val="0"/>
              <w:spacing w:after="0"/>
              <w:ind w:left="135"/>
            </w:pP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Pr="00183C9C" w:rsidRDefault="00183C9C">
            <w:pPr>
              <w:widowControl w:val="0"/>
              <w:spacing w:after="0"/>
              <w:ind w:left="135"/>
              <w:rPr>
                <w:lang w:val="ru-RU"/>
              </w:rPr>
            </w:pPr>
            <w:r w:rsidRPr="00183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61632A" w:rsidRPr="0018236E">
        <w:trPr>
          <w:trHeight w:val="144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Pr="00183C9C" w:rsidRDefault="00183C9C">
            <w:pPr>
              <w:widowControl w:val="0"/>
              <w:spacing w:after="0"/>
              <w:ind w:left="135"/>
              <w:rPr>
                <w:lang w:val="ru-RU"/>
              </w:rPr>
            </w:pPr>
            <w:r w:rsidRPr="00183C9C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в быту. Безопасное пользование электроприборами, газовой плитой. Безопасность при разогреве пищи. Номера телефонов экстренной помощи. Домашние опасности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 w:line="276" w:lineRule="exact"/>
              <w:ind w:left="135"/>
              <w:jc w:val="center"/>
            </w:pPr>
            <w:r w:rsidRPr="00183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61632A">
            <w:pPr>
              <w:widowControl w:val="0"/>
              <w:spacing w:after="0"/>
              <w:ind w:left="135"/>
            </w:pP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Pr="00183C9C" w:rsidRDefault="00183C9C">
            <w:pPr>
              <w:widowControl w:val="0"/>
              <w:spacing w:after="0"/>
              <w:ind w:left="135"/>
              <w:rPr>
                <w:lang w:val="ru-RU"/>
              </w:rPr>
            </w:pPr>
            <w:r w:rsidRPr="00183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61632A" w:rsidRPr="0018236E">
        <w:trPr>
          <w:trHeight w:val="144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Pr="00183C9C" w:rsidRDefault="00183C9C">
            <w:pPr>
              <w:widowControl w:val="0"/>
              <w:spacing w:after="0"/>
              <w:ind w:left="135"/>
              <w:rPr>
                <w:lang w:val="ru-RU"/>
              </w:rPr>
            </w:pPr>
            <w:r w:rsidRPr="00183C9C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культура, игры на воздухе как условие сохранения и укрепления здоровья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 w:line="276" w:lineRule="exact"/>
              <w:ind w:left="135"/>
              <w:jc w:val="center"/>
            </w:pPr>
            <w:r w:rsidRPr="00183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61632A">
            <w:pPr>
              <w:widowControl w:val="0"/>
              <w:spacing w:after="0"/>
              <w:ind w:left="135"/>
            </w:pP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Pr="00183C9C" w:rsidRDefault="00183C9C">
            <w:pPr>
              <w:widowControl w:val="0"/>
              <w:spacing w:after="0"/>
              <w:ind w:left="135"/>
              <w:rPr>
                <w:lang w:val="ru-RU"/>
              </w:rPr>
            </w:pPr>
            <w:r w:rsidRPr="00183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61632A" w:rsidRPr="0018236E">
        <w:trPr>
          <w:trHeight w:val="144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/>
              <w:ind w:left="135"/>
            </w:pPr>
            <w:r w:rsidRPr="00183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на прогулках: правила поведения на игровых площадках; езда на велосипедах (санках, самокатах) и качелях.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лесу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Опасные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незнакомцы</w:t>
            </w:r>
            <w:proofErr w:type="spellEnd"/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61632A">
            <w:pPr>
              <w:widowControl w:val="0"/>
              <w:spacing w:after="0"/>
              <w:ind w:left="135"/>
            </w:pP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Pr="00183C9C" w:rsidRDefault="00183C9C">
            <w:pPr>
              <w:widowControl w:val="0"/>
              <w:spacing w:after="0"/>
              <w:ind w:left="135"/>
              <w:rPr>
                <w:lang w:val="ru-RU"/>
              </w:rPr>
            </w:pPr>
            <w:r w:rsidRPr="00183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61632A" w:rsidRPr="0018236E">
        <w:trPr>
          <w:trHeight w:val="144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/>
              <w:ind w:left="135"/>
            </w:pPr>
            <w:r w:rsidRPr="00183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культурного поведения в общественных местах.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этикет</w:t>
            </w:r>
            <w:proofErr w:type="spellEnd"/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61632A">
            <w:pPr>
              <w:widowControl w:val="0"/>
              <w:spacing w:after="0"/>
              <w:ind w:left="135"/>
            </w:pP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Pr="00183C9C" w:rsidRDefault="00183C9C">
            <w:pPr>
              <w:widowControl w:val="0"/>
              <w:spacing w:after="0"/>
              <w:ind w:left="135"/>
              <w:rPr>
                <w:lang w:val="ru-RU"/>
              </w:rPr>
            </w:pPr>
            <w:r w:rsidRPr="00183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61632A" w:rsidRPr="0018236E">
        <w:trPr>
          <w:trHeight w:val="144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Подробнее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лесных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опасностях</w:t>
            </w:r>
            <w:proofErr w:type="spellEnd"/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61632A">
            <w:pPr>
              <w:widowControl w:val="0"/>
              <w:spacing w:after="0"/>
              <w:ind w:left="135"/>
            </w:pP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Pr="00183C9C" w:rsidRDefault="00183C9C">
            <w:pPr>
              <w:widowControl w:val="0"/>
              <w:spacing w:after="0"/>
              <w:ind w:left="135"/>
              <w:rPr>
                <w:lang w:val="ru-RU"/>
              </w:rPr>
            </w:pPr>
            <w:r w:rsidRPr="00183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61632A" w:rsidRPr="0018236E">
        <w:trPr>
          <w:trHeight w:val="144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/>
              <w:ind w:left="135"/>
            </w:pPr>
            <w:r w:rsidRPr="00183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Семейные ценности и традиции. Труд, досуг, занятия членов семьи.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дружная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семья</w:t>
            </w:r>
            <w:proofErr w:type="spellEnd"/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61632A">
            <w:pPr>
              <w:widowControl w:val="0"/>
              <w:spacing w:after="0"/>
              <w:ind w:left="135"/>
            </w:pP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Pr="00183C9C" w:rsidRDefault="00183C9C">
            <w:pPr>
              <w:widowControl w:val="0"/>
              <w:spacing w:after="0"/>
              <w:ind w:left="135"/>
              <w:rPr>
                <w:lang w:val="ru-RU"/>
              </w:rPr>
            </w:pPr>
            <w:r w:rsidRPr="00183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61632A" w:rsidRPr="0018236E">
        <w:trPr>
          <w:trHeight w:val="144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Pr="00183C9C" w:rsidRDefault="00183C9C">
            <w:pPr>
              <w:widowControl w:val="0"/>
              <w:spacing w:after="0"/>
              <w:ind w:left="135"/>
              <w:rPr>
                <w:lang w:val="ru-RU"/>
              </w:rPr>
            </w:pPr>
            <w:r w:rsidRPr="00183C9C">
              <w:rPr>
                <w:rFonts w:ascii="Times New Roman" w:hAnsi="Times New Roman"/>
                <w:color w:val="000000"/>
                <w:sz w:val="24"/>
                <w:lang w:val="ru-RU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 w:line="276" w:lineRule="exact"/>
              <w:ind w:left="135"/>
              <w:jc w:val="center"/>
            </w:pPr>
            <w:r w:rsidRPr="00183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61632A">
            <w:pPr>
              <w:widowControl w:val="0"/>
              <w:spacing w:after="0"/>
              <w:ind w:left="135"/>
            </w:pP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Pr="00183C9C" w:rsidRDefault="00183C9C">
            <w:pPr>
              <w:widowControl w:val="0"/>
              <w:spacing w:after="0"/>
              <w:ind w:left="135"/>
              <w:rPr>
                <w:lang w:val="ru-RU"/>
              </w:rPr>
            </w:pPr>
            <w:r w:rsidRPr="00183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61632A" w:rsidRPr="0018236E">
        <w:trPr>
          <w:trHeight w:val="144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Pr="00183C9C" w:rsidRDefault="00183C9C">
            <w:pPr>
              <w:widowControl w:val="0"/>
              <w:spacing w:after="0"/>
              <w:ind w:left="135"/>
              <w:rPr>
                <w:lang w:val="ru-RU"/>
              </w:rPr>
            </w:pPr>
            <w:r w:rsidRPr="00183C9C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пользование Интернетом. Ты и твои друзья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 w:line="276" w:lineRule="exact"/>
              <w:ind w:left="135"/>
              <w:jc w:val="center"/>
            </w:pPr>
            <w:r w:rsidRPr="00183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61632A">
            <w:pPr>
              <w:widowControl w:val="0"/>
              <w:spacing w:after="0"/>
              <w:ind w:left="135"/>
            </w:pP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Pr="00183C9C" w:rsidRDefault="00183C9C">
            <w:pPr>
              <w:widowControl w:val="0"/>
              <w:spacing w:after="0"/>
              <w:ind w:left="135"/>
              <w:rPr>
                <w:lang w:val="ru-RU"/>
              </w:rPr>
            </w:pPr>
            <w:r w:rsidRPr="00183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lastRenderedPageBreak/>
                <w:t>62</w:t>
              </w:r>
            </w:hyperlink>
          </w:p>
        </w:tc>
      </w:tr>
      <w:tr w:rsidR="0061632A" w:rsidRPr="0018236E">
        <w:trPr>
          <w:trHeight w:val="144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Pr="00183C9C" w:rsidRDefault="00183C9C">
            <w:pPr>
              <w:widowControl w:val="0"/>
              <w:spacing w:after="0"/>
              <w:ind w:left="135"/>
              <w:rPr>
                <w:lang w:val="ru-RU"/>
              </w:rPr>
            </w:pPr>
            <w:r w:rsidRPr="00183C9C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при пользовании компьютером: посадка, время отдыха, обязательность отдыха и другие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 w:line="276" w:lineRule="exact"/>
              <w:ind w:left="135"/>
              <w:jc w:val="center"/>
            </w:pPr>
            <w:r w:rsidRPr="00183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61632A">
            <w:pPr>
              <w:widowControl w:val="0"/>
              <w:spacing w:after="0"/>
              <w:ind w:left="135"/>
            </w:pP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Pr="00183C9C" w:rsidRDefault="00183C9C">
            <w:pPr>
              <w:widowControl w:val="0"/>
              <w:spacing w:after="0"/>
              <w:ind w:left="135"/>
              <w:rPr>
                <w:lang w:val="ru-RU"/>
              </w:rPr>
            </w:pPr>
            <w:r w:rsidRPr="00183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61632A" w:rsidRPr="0018236E">
        <w:trPr>
          <w:trHeight w:val="144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/>
              <w:ind w:left="135"/>
            </w:pPr>
            <w:r w:rsidRPr="00183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наземного транспорта.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пассажиры</w:t>
            </w:r>
            <w:proofErr w:type="spellEnd"/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61632A">
            <w:pPr>
              <w:widowControl w:val="0"/>
              <w:spacing w:after="0"/>
              <w:ind w:left="135"/>
            </w:pP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Pr="00183C9C" w:rsidRDefault="00183C9C">
            <w:pPr>
              <w:widowControl w:val="0"/>
              <w:spacing w:after="0"/>
              <w:ind w:left="135"/>
              <w:rPr>
                <w:lang w:val="ru-RU"/>
              </w:rPr>
            </w:pPr>
            <w:r w:rsidRPr="00183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61632A" w:rsidRPr="0018236E">
        <w:trPr>
          <w:trHeight w:val="144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/>
              <w:ind w:left="135"/>
            </w:pPr>
            <w:r w:rsidRPr="00183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безопасности на общественном транспорте. Правила безопасного поведения пассажира метро.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метро</w:t>
            </w:r>
            <w:proofErr w:type="spellEnd"/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61632A">
            <w:pPr>
              <w:widowControl w:val="0"/>
              <w:spacing w:after="0"/>
              <w:ind w:left="135"/>
            </w:pP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Pr="00183C9C" w:rsidRDefault="00183C9C">
            <w:pPr>
              <w:widowControl w:val="0"/>
              <w:spacing w:after="0"/>
              <w:ind w:left="135"/>
              <w:rPr>
                <w:lang w:val="ru-RU"/>
              </w:rPr>
            </w:pPr>
            <w:r w:rsidRPr="00183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61632A" w:rsidRPr="0018236E">
        <w:trPr>
          <w:trHeight w:val="144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Pr="00183C9C" w:rsidRDefault="00183C9C">
            <w:pPr>
              <w:widowControl w:val="0"/>
              <w:spacing w:after="0"/>
              <w:ind w:left="135"/>
              <w:rPr>
                <w:lang w:val="ru-RU"/>
              </w:rPr>
            </w:pPr>
            <w:r w:rsidRPr="00183C9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Тематическая проверочная работа по разделу "Здоровье безопасность"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 w:line="276" w:lineRule="exact"/>
              <w:ind w:left="135"/>
              <w:jc w:val="center"/>
            </w:pPr>
            <w:r w:rsidRPr="00183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61632A">
            <w:pPr>
              <w:widowControl w:val="0"/>
              <w:spacing w:after="0"/>
              <w:ind w:left="135"/>
            </w:pP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Pr="00183C9C" w:rsidRDefault="00183C9C">
            <w:pPr>
              <w:widowControl w:val="0"/>
              <w:spacing w:after="0"/>
              <w:ind w:left="135"/>
              <w:rPr>
                <w:lang w:val="ru-RU"/>
              </w:rPr>
            </w:pPr>
            <w:r w:rsidRPr="00183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61632A" w:rsidRPr="0018236E">
        <w:trPr>
          <w:trHeight w:val="144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/>
              <w:ind w:left="135"/>
            </w:pPr>
            <w:r w:rsidRPr="00183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Родословная. Родословное древо, история семьи.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Предшествующие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поколения</w:t>
            </w:r>
            <w:proofErr w:type="spellEnd"/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61632A">
            <w:pPr>
              <w:widowControl w:val="0"/>
              <w:spacing w:after="0"/>
              <w:ind w:left="135"/>
            </w:pP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Pr="00183C9C" w:rsidRDefault="00183C9C">
            <w:pPr>
              <w:widowControl w:val="0"/>
              <w:spacing w:after="0"/>
              <w:ind w:left="135"/>
              <w:rPr>
                <w:lang w:val="ru-RU"/>
              </w:rPr>
            </w:pPr>
            <w:r w:rsidRPr="00183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61632A" w:rsidRPr="0018236E">
        <w:trPr>
          <w:trHeight w:val="144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/>
              <w:ind w:left="135"/>
            </w:pPr>
            <w:r w:rsidRPr="00183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Модели Земли - глобус, карта, план.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61632A">
            <w:pPr>
              <w:widowControl w:val="0"/>
              <w:spacing w:after="0"/>
              <w:ind w:left="135"/>
            </w:pP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Pr="00183C9C" w:rsidRDefault="00183C9C">
            <w:pPr>
              <w:widowControl w:val="0"/>
              <w:spacing w:after="0"/>
              <w:ind w:left="135"/>
              <w:rPr>
                <w:lang w:val="ru-RU"/>
              </w:rPr>
            </w:pPr>
            <w:r w:rsidRPr="00183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61632A" w:rsidRPr="0018236E">
        <w:trPr>
          <w:trHeight w:val="144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/>
              <w:ind w:left="135"/>
            </w:pPr>
            <w:r w:rsidRPr="00183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Карта мира. Материки и океаны.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61632A">
            <w:pPr>
              <w:widowControl w:val="0"/>
              <w:spacing w:after="0"/>
              <w:ind w:left="135"/>
            </w:pP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Pr="00183C9C" w:rsidRDefault="00183C9C">
            <w:pPr>
              <w:widowControl w:val="0"/>
              <w:spacing w:after="0"/>
              <w:ind w:left="135"/>
              <w:rPr>
                <w:lang w:val="ru-RU"/>
              </w:rPr>
            </w:pPr>
            <w:r w:rsidRPr="00183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61632A" w:rsidRPr="0018236E">
        <w:trPr>
          <w:trHeight w:val="144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/>
              <w:ind w:left="135"/>
            </w:pPr>
            <w:r w:rsidRPr="00183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Ориентирование на местности по местным природным признакам и с использованием компаса.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61632A">
            <w:pPr>
              <w:widowControl w:val="0"/>
              <w:spacing w:after="0"/>
              <w:ind w:left="135"/>
            </w:pP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Pr="00183C9C" w:rsidRDefault="00183C9C">
            <w:pPr>
              <w:widowControl w:val="0"/>
              <w:spacing w:after="0"/>
              <w:ind w:left="135"/>
              <w:rPr>
                <w:lang w:val="ru-RU"/>
              </w:rPr>
            </w:pPr>
            <w:r w:rsidRPr="00183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61632A" w:rsidRPr="0018236E">
        <w:trPr>
          <w:trHeight w:val="144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поверхности</w:t>
            </w:r>
            <w:proofErr w:type="spellEnd"/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61632A">
            <w:pPr>
              <w:widowControl w:val="0"/>
              <w:spacing w:after="0"/>
              <w:ind w:left="135"/>
            </w:pP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Pr="00183C9C" w:rsidRDefault="00183C9C">
            <w:pPr>
              <w:widowControl w:val="0"/>
              <w:spacing w:after="0"/>
              <w:ind w:left="135"/>
              <w:rPr>
                <w:lang w:val="ru-RU"/>
              </w:rPr>
            </w:pPr>
            <w:r w:rsidRPr="00183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61632A" w:rsidRPr="0018236E">
        <w:trPr>
          <w:trHeight w:val="144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/>
              <w:ind w:left="135"/>
            </w:pPr>
            <w:r w:rsidRPr="00183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Животные и их потомство. Размножение животных.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Стадии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насекомого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земноводных</w:t>
            </w:r>
            <w:proofErr w:type="spellEnd"/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61632A">
            <w:pPr>
              <w:widowControl w:val="0"/>
              <w:spacing w:after="0"/>
              <w:ind w:left="135"/>
            </w:pP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Pr="00183C9C" w:rsidRDefault="00183C9C">
            <w:pPr>
              <w:widowControl w:val="0"/>
              <w:spacing w:after="0"/>
              <w:ind w:left="135"/>
              <w:rPr>
                <w:lang w:val="ru-RU"/>
              </w:rPr>
            </w:pPr>
            <w:r w:rsidRPr="00183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61632A" w:rsidRPr="0018236E">
        <w:trPr>
          <w:trHeight w:val="144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Pr="00183C9C" w:rsidRDefault="00183C9C">
            <w:pPr>
              <w:widowControl w:val="0"/>
              <w:spacing w:after="0"/>
              <w:ind w:left="135"/>
              <w:rPr>
                <w:lang w:val="ru-RU"/>
              </w:rPr>
            </w:pPr>
            <w:r w:rsidRPr="00183C9C">
              <w:rPr>
                <w:rFonts w:ascii="Times New Roman" w:hAnsi="Times New Roman"/>
                <w:color w:val="000000"/>
                <w:sz w:val="24"/>
                <w:lang w:val="ru-RU"/>
              </w:rPr>
              <w:t>Москва ‒ столица России. Герб Москвы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 w:line="276" w:lineRule="exact"/>
              <w:ind w:left="135"/>
              <w:jc w:val="center"/>
            </w:pPr>
            <w:r w:rsidRPr="00183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61632A">
            <w:pPr>
              <w:widowControl w:val="0"/>
              <w:spacing w:after="0"/>
              <w:ind w:left="135"/>
            </w:pP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Pr="00183C9C" w:rsidRDefault="00183C9C">
            <w:pPr>
              <w:widowControl w:val="0"/>
              <w:spacing w:after="0"/>
              <w:ind w:left="135"/>
              <w:rPr>
                <w:lang w:val="ru-RU"/>
              </w:rPr>
            </w:pPr>
            <w:r w:rsidRPr="00183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61632A" w:rsidRPr="0018236E">
        <w:trPr>
          <w:trHeight w:val="144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/>
              <w:ind w:left="135"/>
            </w:pPr>
            <w:r w:rsidRPr="00183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Достопримечательности Москвы: Большой театр, МГУ, Московский цирк, Театр кукол имени С.В. </w:t>
            </w:r>
            <w:proofErr w:type="gramStart"/>
            <w:r w:rsidRPr="00183C9C">
              <w:rPr>
                <w:rFonts w:ascii="Times New Roman" w:hAnsi="Times New Roman"/>
                <w:color w:val="000000"/>
                <w:sz w:val="24"/>
                <w:lang w:val="ru-RU"/>
              </w:rPr>
              <w:t>Образцова</w:t>
            </w:r>
            <w:proofErr w:type="gramEnd"/>
            <w:r w:rsidRPr="00183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Путешествие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Москве</w:t>
            </w:r>
            <w:proofErr w:type="spellEnd"/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61632A">
            <w:pPr>
              <w:widowControl w:val="0"/>
              <w:spacing w:after="0"/>
              <w:ind w:left="135"/>
            </w:pP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Pr="00183C9C" w:rsidRDefault="00183C9C">
            <w:pPr>
              <w:widowControl w:val="0"/>
              <w:spacing w:after="0"/>
              <w:ind w:left="135"/>
              <w:rPr>
                <w:lang w:val="ru-RU"/>
              </w:rPr>
            </w:pPr>
            <w:r w:rsidRPr="00183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61632A" w:rsidRPr="0018236E">
        <w:trPr>
          <w:trHeight w:val="144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Pr="00183C9C" w:rsidRDefault="00183C9C">
            <w:pPr>
              <w:widowControl w:val="0"/>
              <w:spacing w:after="0"/>
              <w:ind w:left="135"/>
              <w:rPr>
                <w:lang w:val="ru-RU"/>
              </w:rPr>
            </w:pPr>
            <w:r w:rsidRPr="00183C9C">
              <w:rPr>
                <w:rFonts w:ascii="Times New Roman" w:hAnsi="Times New Roman"/>
                <w:color w:val="000000"/>
                <w:sz w:val="24"/>
                <w:lang w:val="ru-RU"/>
              </w:rPr>
              <w:t>Строительство Московского Кремля. Московский Кремль и Красная площадь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 w:line="276" w:lineRule="exact"/>
              <w:ind w:left="135"/>
              <w:jc w:val="center"/>
            </w:pPr>
            <w:r w:rsidRPr="00183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61632A">
            <w:pPr>
              <w:widowControl w:val="0"/>
              <w:spacing w:after="0"/>
              <w:ind w:left="135"/>
            </w:pP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Pr="00183C9C" w:rsidRDefault="00183C9C">
            <w:pPr>
              <w:widowControl w:val="0"/>
              <w:spacing w:after="0"/>
              <w:ind w:left="135"/>
              <w:rPr>
                <w:lang w:val="ru-RU"/>
              </w:rPr>
            </w:pPr>
            <w:r w:rsidRPr="00183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61632A" w:rsidRPr="0018236E">
        <w:trPr>
          <w:trHeight w:val="144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Pr="00183C9C" w:rsidRDefault="00183C9C">
            <w:pPr>
              <w:widowControl w:val="0"/>
              <w:spacing w:after="0"/>
              <w:ind w:left="135"/>
              <w:rPr>
                <w:lang w:val="ru-RU"/>
              </w:rPr>
            </w:pPr>
            <w:r w:rsidRPr="00183C9C">
              <w:rPr>
                <w:rFonts w:ascii="Times New Roman" w:hAnsi="Times New Roman"/>
                <w:color w:val="000000"/>
                <w:sz w:val="24"/>
                <w:lang w:val="ru-RU"/>
              </w:rPr>
              <w:t>Санкт-Петербург ‒ северная столица. Достопримечательности города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 w:line="276" w:lineRule="exact"/>
              <w:ind w:left="135"/>
              <w:jc w:val="center"/>
            </w:pPr>
            <w:r w:rsidRPr="00183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61632A">
            <w:pPr>
              <w:widowControl w:val="0"/>
              <w:spacing w:after="0"/>
              <w:ind w:left="135"/>
            </w:pP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Pr="00183C9C" w:rsidRDefault="00183C9C">
            <w:pPr>
              <w:widowControl w:val="0"/>
              <w:spacing w:after="0"/>
              <w:ind w:left="135"/>
              <w:rPr>
                <w:lang w:val="ru-RU"/>
              </w:rPr>
            </w:pPr>
            <w:r w:rsidRPr="00183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61632A" w:rsidRPr="0018236E">
        <w:trPr>
          <w:trHeight w:val="144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Pr="00183C9C" w:rsidRDefault="00183C9C">
            <w:pPr>
              <w:widowControl w:val="0"/>
              <w:spacing w:after="0"/>
              <w:ind w:left="135"/>
              <w:rPr>
                <w:lang w:val="ru-RU"/>
              </w:rPr>
            </w:pPr>
            <w:r w:rsidRPr="00183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Кустарники нашего края: узнавание, название, краткое </w:t>
            </w:r>
            <w:r w:rsidRPr="00183C9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описание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 w:line="276" w:lineRule="exact"/>
              <w:ind w:left="135"/>
              <w:jc w:val="center"/>
            </w:pPr>
            <w:r w:rsidRPr="00183C9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61632A">
            <w:pPr>
              <w:widowControl w:val="0"/>
              <w:spacing w:after="0"/>
              <w:ind w:left="135"/>
            </w:pP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Pr="00183C9C" w:rsidRDefault="00183C9C">
            <w:pPr>
              <w:widowControl w:val="0"/>
              <w:spacing w:after="0"/>
              <w:ind w:left="135"/>
              <w:rPr>
                <w:lang w:val="ru-RU"/>
              </w:rPr>
            </w:pPr>
            <w:r w:rsidRPr="00183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lastRenderedPageBreak/>
                <w:t>62</w:t>
              </w:r>
            </w:hyperlink>
          </w:p>
        </w:tc>
      </w:tr>
      <w:tr w:rsidR="0061632A" w:rsidRPr="0018236E">
        <w:trPr>
          <w:trHeight w:val="144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Pr="00183C9C" w:rsidRDefault="00183C9C">
            <w:pPr>
              <w:widowControl w:val="0"/>
              <w:spacing w:after="0"/>
              <w:ind w:left="135"/>
              <w:rPr>
                <w:lang w:val="ru-RU"/>
              </w:rPr>
            </w:pPr>
            <w:r w:rsidRPr="00183C9C">
              <w:rPr>
                <w:rFonts w:ascii="Times New Roman" w:hAnsi="Times New Roman"/>
                <w:color w:val="000000"/>
                <w:sz w:val="24"/>
                <w:lang w:val="ru-RU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 w:line="276" w:lineRule="exact"/>
              <w:ind w:left="135"/>
              <w:jc w:val="center"/>
            </w:pPr>
            <w:r w:rsidRPr="00183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61632A">
            <w:pPr>
              <w:widowControl w:val="0"/>
              <w:spacing w:after="0"/>
              <w:ind w:left="135"/>
            </w:pP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Pr="00183C9C" w:rsidRDefault="00183C9C">
            <w:pPr>
              <w:widowControl w:val="0"/>
              <w:spacing w:after="0"/>
              <w:ind w:left="135"/>
              <w:rPr>
                <w:lang w:val="ru-RU"/>
              </w:rPr>
            </w:pPr>
            <w:r w:rsidRPr="00183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61632A" w:rsidRPr="0018236E">
        <w:trPr>
          <w:trHeight w:val="144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/>
              <w:ind w:left="135"/>
            </w:pPr>
            <w:r w:rsidRPr="00183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Годовой ход изменений в жизни животных. Жизнь животных весной и летом.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весне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Впереди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лето</w:t>
            </w:r>
            <w:proofErr w:type="spellEnd"/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61632A">
            <w:pPr>
              <w:widowControl w:val="0"/>
              <w:spacing w:after="0"/>
              <w:ind w:left="135"/>
            </w:pP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Pr="00183C9C" w:rsidRDefault="00183C9C">
            <w:pPr>
              <w:widowControl w:val="0"/>
              <w:spacing w:after="0"/>
              <w:ind w:left="135"/>
              <w:rPr>
                <w:lang w:val="ru-RU"/>
              </w:rPr>
            </w:pPr>
            <w:r w:rsidRPr="00183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61632A" w:rsidRPr="0018236E">
        <w:trPr>
          <w:trHeight w:val="144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/>
              <w:ind w:left="135"/>
            </w:pPr>
            <w:r w:rsidRPr="00183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Древние кремлёвские города: Нижний Новгород, Псков, Смоленск.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61632A">
            <w:pPr>
              <w:widowControl w:val="0"/>
              <w:spacing w:after="0"/>
              <w:ind w:left="135"/>
            </w:pP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Pr="00183C9C" w:rsidRDefault="00183C9C">
            <w:pPr>
              <w:widowControl w:val="0"/>
              <w:spacing w:after="0"/>
              <w:ind w:left="135"/>
              <w:rPr>
                <w:lang w:val="ru-RU"/>
              </w:rPr>
            </w:pPr>
            <w:r w:rsidRPr="00183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61632A" w:rsidRPr="0018236E">
        <w:trPr>
          <w:trHeight w:val="144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Pr="00183C9C" w:rsidRDefault="00183C9C">
            <w:pPr>
              <w:widowControl w:val="0"/>
              <w:spacing w:after="0"/>
              <w:ind w:left="135"/>
              <w:rPr>
                <w:lang w:val="ru-RU"/>
              </w:rPr>
            </w:pPr>
            <w:r w:rsidRPr="00183C9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Тематическая проверочная работа по итогам 2 класса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 w:line="276" w:lineRule="exact"/>
              <w:ind w:left="135"/>
              <w:jc w:val="center"/>
            </w:pPr>
            <w:r w:rsidRPr="00183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61632A">
            <w:pPr>
              <w:widowControl w:val="0"/>
              <w:spacing w:after="0"/>
              <w:ind w:left="135"/>
            </w:pP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Pr="00183C9C" w:rsidRDefault="00183C9C">
            <w:pPr>
              <w:widowControl w:val="0"/>
              <w:spacing w:after="0"/>
              <w:ind w:left="135"/>
              <w:rPr>
                <w:lang w:val="ru-RU"/>
              </w:rPr>
            </w:pPr>
            <w:r w:rsidRPr="00183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83C9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61632A">
        <w:trPr>
          <w:trHeight w:val="144"/>
        </w:trPr>
        <w:tc>
          <w:tcPr>
            <w:tcW w:w="40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Pr="00183C9C" w:rsidRDefault="00183C9C">
            <w:pPr>
              <w:widowControl w:val="0"/>
              <w:spacing w:after="0"/>
              <w:ind w:left="135"/>
              <w:rPr>
                <w:lang w:val="ru-RU"/>
              </w:rPr>
            </w:pPr>
            <w:r w:rsidRPr="00183C9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 w:line="276" w:lineRule="exact"/>
              <w:ind w:left="135"/>
              <w:jc w:val="center"/>
            </w:pPr>
            <w:r w:rsidRPr="00183C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183C9C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42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32A" w:rsidRDefault="0061632A">
            <w:pPr>
              <w:widowControl w:val="0"/>
            </w:pPr>
          </w:p>
        </w:tc>
      </w:tr>
    </w:tbl>
    <w:p w:rsidR="0061632A" w:rsidRDefault="0061632A">
      <w:pPr>
        <w:sectPr w:rsidR="0061632A">
          <w:pgSz w:w="16383" w:h="11906" w:orient="landscape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</w:p>
    <w:p w:rsidR="0061632A" w:rsidRDefault="0061632A">
      <w:pPr>
        <w:spacing w:after="0"/>
        <w:ind w:left="120"/>
        <w:rPr>
          <w:rFonts w:ascii="Times New Roman" w:hAnsi="Times New Roman"/>
          <w:b/>
          <w:color w:val="000000"/>
          <w:sz w:val="28"/>
        </w:rPr>
        <w:sectPr w:rsidR="0061632A">
          <w:pgSz w:w="16383" w:h="11906" w:orient="landscape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  <w:bookmarkStart w:id="5" w:name="block-17592631"/>
      <w:bookmarkEnd w:id="5"/>
    </w:p>
    <w:p w:rsidR="0061632A" w:rsidRDefault="00183C9C">
      <w:pPr>
        <w:spacing w:after="0"/>
        <w:ind w:left="120"/>
      </w:pPr>
      <w:bookmarkStart w:id="6" w:name="block-17592630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61632A" w:rsidRDefault="00183C9C">
      <w:pPr>
        <w:spacing w:after="0" w:line="480" w:lineRule="exact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61632A" w:rsidRPr="00183C9C" w:rsidRDefault="00183C9C">
      <w:pPr>
        <w:spacing w:after="0" w:line="480" w:lineRule="exact"/>
        <w:ind w:left="120"/>
        <w:rPr>
          <w:lang w:val="ru-RU"/>
        </w:rPr>
      </w:pPr>
      <w:r w:rsidRPr="00183C9C">
        <w:rPr>
          <w:rFonts w:ascii="Times New Roman" w:hAnsi="Times New Roman"/>
          <w:color w:val="000000"/>
          <w:sz w:val="28"/>
          <w:lang w:val="ru-RU"/>
        </w:rPr>
        <w:t>​‌</w:t>
      </w:r>
      <w:bookmarkStart w:id="7" w:name="7242d94d-e1f1-4df7-9b61-f04a247942f3"/>
      <w:r w:rsidRPr="00183C9C">
        <w:rPr>
          <w:rFonts w:ascii="Times New Roman" w:hAnsi="Times New Roman"/>
          <w:color w:val="000000"/>
          <w:sz w:val="28"/>
          <w:lang w:val="ru-RU"/>
        </w:rPr>
        <w:t>• Окружающий мир: 2-й класс: учебник: в 2 частях, 2 класс/ Плешаков А.А., Акционерное общество «Издательство «Просвещение»</w:t>
      </w:r>
      <w:bookmarkEnd w:id="7"/>
      <w:r w:rsidRPr="00183C9C">
        <w:rPr>
          <w:rFonts w:ascii="Times New Roman" w:hAnsi="Times New Roman"/>
          <w:color w:val="000000"/>
          <w:sz w:val="28"/>
          <w:lang w:val="ru-RU"/>
        </w:rPr>
        <w:t>‌​</w:t>
      </w:r>
    </w:p>
    <w:p w:rsidR="0061632A" w:rsidRPr="00183C9C" w:rsidRDefault="0061632A">
      <w:pPr>
        <w:spacing w:after="0" w:line="480" w:lineRule="exact"/>
        <w:ind w:left="120"/>
        <w:rPr>
          <w:lang w:val="ru-RU"/>
        </w:rPr>
      </w:pPr>
    </w:p>
    <w:p w:rsidR="0061632A" w:rsidRPr="00183C9C" w:rsidRDefault="00183C9C">
      <w:pPr>
        <w:spacing w:after="0"/>
        <w:ind w:left="120"/>
        <w:rPr>
          <w:lang w:val="ru-RU"/>
        </w:rPr>
      </w:pPr>
      <w:r w:rsidRPr="00183C9C">
        <w:rPr>
          <w:rFonts w:ascii="Times New Roman" w:hAnsi="Times New Roman"/>
          <w:color w:val="000000"/>
          <w:sz w:val="28"/>
          <w:lang w:val="ru-RU"/>
        </w:rPr>
        <w:t>​</w:t>
      </w:r>
    </w:p>
    <w:p w:rsidR="0061632A" w:rsidRPr="00183C9C" w:rsidRDefault="00183C9C">
      <w:pPr>
        <w:spacing w:after="0" w:line="480" w:lineRule="exact"/>
        <w:ind w:left="120"/>
        <w:rPr>
          <w:lang w:val="ru-RU"/>
        </w:rPr>
      </w:pPr>
      <w:r w:rsidRPr="00183C9C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61632A" w:rsidRPr="00183C9C" w:rsidRDefault="00183C9C">
      <w:pPr>
        <w:spacing w:after="0" w:line="480" w:lineRule="exact"/>
        <w:ind w:left="120"/>
        <w:rPr>
          <w:lang w:val="ru-RU"/>
        </w:rPr>
      </w:pPr>
      <w:r w:rsidRPr="00183C9C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8" w:name="95f05c12-f0c4-4d54-885b-c56ae9683aa1"/>
      <w:r w:rsidRPr="00183C9C">
        <w:rPr>
          <w:rFonts w:ascii="Times New Roman" w:hAnsi="Times New Roman"/>
          <w:color w:val="000000"/>
          <w:sz w:val="28"/>
          <w:lang w:val="ru-RU"/>
        </w:rPr>
        <w:t>Поурочные разработки</w:t>
      </w:r>
      <w:bookmarkEnd w:id="8"/>
      <w:r w:rsidRPr="00183C9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1632A" w:rsidRPr="00183C9C" w:rsidRDefault="0061632A">
      <w:pPr>
        <w:spacing w:after="0"/>
        <w:ind w:left="120"/>
        <w:rPr>
          <w:lang w:val="ru-RU"/>
        </w:rPr>
      </w:pPr>
    </w:p>
    <w:p w:rsidR="0061632A" w:rsidRPr="00183C9C" w:rsidRDefault="00183C9C">
      <w:pPr>
        <w:spacing w:after="0" w:line="480" w:lineRule="exact"/>
        <w:ind w:left="120"/>
        <w:rPr>
          <w:lang w:val="ru-RU"/>
        </w:rPr>
      </w:pPr>
      <w:r w:rsidRPr="00183C9C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61632A" w:rsidRDefault="00183C9C">
      <w:pPr>
        <w:spacing w:after="0" w:line="480" w:lineRule="exact"/>
        <w:ind w:left="120"/>
      </w:pPr>
      <w:r w:rsidRPr="00183C9C">
        <w:rPr>
          <w:rFonts w:ascii="Times New Roman" w:hAnsi="Times New Roman"/>
          <w:color w:val="333333"/>
          <w:sz w:val="28"/>
          <w:lang w:val="ru-RU"/>
        </w:rPr>
        <w:t xml:space="preserve"> </w:t>
      </w:r>
      <w:bookmarkStart w:id="9" w:name="e2202d81-27be-4f22-aeb6-9d447e67c650"/>
      <w:proofErr w:type="spellStart"/>
      <w:r>
        <w:rPr>
          <w:rFonts w:ascii="Times New Roman" w:hAnsi="Times New Roman"/>
          <w:color w:val="000000"/>
          <w:sz w:val="28"/>
        </w:rPr>
        <w:t>Учи.ру</w:t>
      </w:r>
      <w:proofErr w:type="spellEnd"/>
      <w:r>
        <w:rPr>
          <w:rFonts w:ascii="Times New Roman" w:hAnsi="Times New Roman"/>
          <w:color w:val="000000"/>
          <w:sz w:val="28"/>
        </w:rPr>
        <w:t>, РЭШ</w:t>
      </w:r>
      <w:bookmarkEnd w:id="9"/>
      <w:r>
        <w:rPr>
          <w:rFonts w:ascii="Times New Roman" w:hAnsi="Times New Roman"/>
          <w:color w:val="333333"/>
          <w:sz w:val="28"/>
        </w:rPr>
        <w:t xml:space="preserve"> </w:t>
      </w:r>
      <w:bookmarkStart w:id="10" w:name="block-17592630"/>
      <w:bookmarkEnd w:id="6"/>
      <w:bookmarkEnd w:id="10"/>
    </w:p>
    <w:sectPr w:rsidR="0061632A" w:rsidSect="0061632A">
      <w:pgSz w:w="11906" w:h="16383"/>
      <w:pgMar w:top="1440" w:right="1440" w:bottom="1440" w:left="1440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77C5D"/>
    <w:multiLevelType w:val="multilevel"/>
    <w:tmpl w:val="8A7EA580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3C425CD"/>
    <w:multiLevelType w:val="multilevel"/>
    <w:tmpl w:val="AEC2FD78"/>
    <w:lvl w:ilvl="0">
      <w:start w:val="1"/>
      <w:numFmt w:val="bullet"/>
      <w:lvlText w:val=""/>
      <w:lvlJc w:val="left"/>
      <w:pPr>
        <w:tabs>
          <w:tab w:val="num" w:pos="0"/>
        </w:tabs>
        <w:ind w:left="927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4F1510F"/>
    <w:multiLevelType w:val="multilevel"/>
    <w:tmpl w:val="0728D838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A435433"/>
    <w:multiLevelType w:val="multilevel"/>
    <w:tmpl w:val="E7A65050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E626C48"/>
    <w:multiLevelType w:val="multilevel"/>
    <w:tmpl w:val="BC3279E0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F1C5BB7"/>
    <w:multiLevelType w:val="multilevel"/>
    <w:tmpl w:val="ABB84E40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FA1537F"/>
    <w:multiLevelType w:val="multilevel"/>
    <w:tmpl w:val="CF1030CC"/>
    <w:lvl w:ilvl="0">
      <w:start w:val="1"/>
      <w:numFmt w:val="decimal"/>
      <w:lvlText w:val="%1."/>
      <w:lvlJc w:val="left"/>
      <w:pPr>
        <w:tabs>
          <w:tab w:val="num" w:pos="0"/>
        </w:tabs>
        <w:ind w:left="9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10663A48"/>
    <w:multiLevelType w:val="multilevel"/>
    <w:tmpl w:val="3A2AE886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132C251B"/>
    <w:multiLevelType w:val="multilevel"/>
    <w:tmpl w:val="5C1875CC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164C1F0B"/>
    <w:multiLevelType w:val="multilevel"/>
    <w:tmpl w:val="2B888B44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18024736"/>
    <w:multiLevelType w:val="multilevel"/>
    <w:tmpl w:val="43C2D432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1FA06B98"/>
    <w:multiLevelType w:val="multilevel"/>
    <w:tmpl w:val="062ACA86"/>
    <w:lvl w:ilvl="0">
      <w:start w:val="1"/>
      <w:numFmt w:val="bullet"/>
      <w:lvlText w:val=""/>
      <w:lvlJc w:val="left"/>
      <w:pPr>
        <w:tabs>
          <w:tab w:val="num" w:pos="0"/>
        </w:tabs>
        <w:ind w:left="927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2958587B"/>
    <w:multiLevelType w:val="multilevel"/>
    <w:tmpl w:val="81064A22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2D7F2F1B"/>
    <w:multiLevelType w:val="multilevel"/>
    <w:tmpl w:val="AFCE1DDC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>
    <w:nsid w:val="2DD8613A"/>
    <w:multiLevelType w:val="multilevel"/>
    <w:tmpl w:val="62EECB22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>
    <w:nsid w:val="2E373C06"/>
    <w:multiLevelType w:val="multilevel"/>
    <w:tmpl w:val="E42C1A30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2EAC43EB"/>
    <w:multiLevelType w:val="multilevel"/>
    <w:tmpl w:val="C2DC17F6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30961617"/>
    <w:multiLevelType w:val="multilevel"/>
    <w:tmpl w:val="57EC6EA8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>
    <w:nsid w:val="35B47DDD"/>
    <w:multiLevelType w:val="multilevel"/>
    <w:tmpl w:val="BB60EF00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>
    <w:nsid w:val="38A609F7"/>
    <w:multiLevelType w:val="multilevel"/>
    <w:tmpl w:val="1422B6F4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>
    <w:nsid w:val="3D924262"/>
    <w:multiLevelType w:val="multilevel"/>
    <w:tmpl w:val="C082DB5A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>
    <w:nsid w:val="3F236D19"/>
    <w:multiLevelType w:val="multilevel"/>
    <w:tmpl w:val="736A1EB6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>
    <w:nsid w:val="42D3614F"/>
    <w:multiLevelType w:val="multilevel"/>
    <w:tmpl w:val="ACD876CC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>
    <w:nsid w:val="47083324"/>
    <w:multiLevelType w:val="multilevel"/>
    <w:tmpl w:val="62E8B9BE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>
    <w:nsid w:val="4766698A"/>
    <w:multiLevelType w:val="multilevel"/>
    <w:tmpl w:val="4DC01CFE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>
    <w:nsid w:val="4B4A1DA2"/>
    <w:multiLevelType w:val="multilevel"/>
    <w:tmpl w:val="304094B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6">
    <w:nsid w:val="4FB05550"/>
    <w:multiLevelType w:val="multilevel"/>
    <w:tmpl w:val="65167AC2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>
    <w:nsid w:val="531A4CAD"/>
    <w:multiLevelType w:val="multilevel"/>
    <w:tmpl w:val="7DCA2798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>
    <w:nsid w:val="59A42C68"/>
    <w:multiLevelType w:val="multilevel"/>
    <w:tmpl w:val="7B6692F2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9">
    <w:nsid w:val="5E815597"/>
    <w:multiLevelType w:val="multilevel"/>
    <w:tmpl w:val="9ED86ED2"/>
    <w:lvl w:ilvl="0">
      <w:start w:val="2"/>
      <w:numFmt w:val="decimal"/>
      <w:lvlText w:val="%1."/>
      <w:lvlJc w:val="left"/>
      <w:pPr>
        <w:tabs>
          <w:tab w:val="num" w:pos="0"/>
        </w:tabs>
        <w:ind w:left="9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0">
    <w:nsid w:val="5EB04C67"/>
    <w:multiLevelType w:val="multilevel"/>
    <w:tmpl w:val="B87CF808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1">
    <w:nsid w:val="5ED55ADB"/>
    <w:multiLevelType w:val="multilevel"/>
    <w:tmpl w:val="94C84DF2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2">
    <w:nsid w:val="609F032C"/>
    <w:multiLevelType w:val="multilevel"/>
    <w:tmpl w:val="E2347072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3">
    <w:nsid w:val="61536884"/>
    <w:multiLevelType w:val="multilevel"/>
    <w:tmpl w:val="DDB871F6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4">
    <w:nsid w:val="621928BE"/>
    <w:multiLevelType w:val="multilevel"/>
    <w:tmpl w:val="71368A9A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5">
    <w:nsid w:val="62FD4324"/>
    <w:multiLevelType w:val="multilevel"/>
    <w:tmpl w:val="DCFC5A1A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>
    <w:nsid w:val="68B952C5"/>
    <w:multiLevelType w:val="multilevel"/>
    <w:tmpl w:val="42EEF7C0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7">
    <w:nsid w:val="6B4D408F"/>
    <w:multiLevelType w:val="multilevel"/>
    <w:tmpl w:val="FC08700A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8">
    <w:nsid w:val="6F155541"/>
    <w:multiLevelType w:val="multilevel"/>
    <w:tmpl w:val="E68ABE06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9">
    <w:nsid w:val="6F350BFC"/>
    <w:multiLevelType w:val="multilevel"/>
    <w:tmpl w:val="C556F342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0">
    <w:nsid w:val="727C514B"/>
    <w:multiLevelType w:val="multilevel"/>
    <w:tmpl w:val="D9E6D08A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1">
    <w:nsid w:val="76450EA1"/>
    <w:multiLevelType w:val="multilevel"/>
    <w:tmpl w:val="D8DC09C6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2">
    <w:nsid w:val="789E09FD"/>
    <w:multiLevelType w:val="multilevel"/>
    <w:tmpl w:val="A4FE39E0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3">
    <w:nsid w:val="7F506722"/>
    <w:multiLevelType w:val="multilevel"/>
    <w:tmpl w:val="80CEDF28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1"/>
  </w:num>
  <w:num w:numId="2">
    <w:abstractNumId w:val="1"/>
  </w:num>
  <w:num w:numId="3">
    <w:abstractNumId w:val="19"/>
  </w:num>
  <w:num w:numId="4">
    <w:abstractNumId w:val="9"/>
  </w:num>
  <w:num w:numId="5">
    <w:abstractNumId w:val="4"/>
  </w:num>
  <w:num w:numId="6">
    <w:abstractNumId w:val="42"/>
  </w:num>
  <w:num w:numId="7">
    <w:abstractNumId w:val="33"/>
  </w:num>
  <w:num w:numId="8">
    <w:abstractNumId w:val="24"/>
  </w:num>
  <w:num w:numId="9">
    <w:abstractNumId w:val="35"/>
  </w:num>
  <w:num w:numId="10">
    <w:abstractNumId w:val="6"/>
  </w:num>
  <w:num w:numId="11">
    <w:abstractNumId w:val="16"/>
  </w:num>
  <w:num w:numId="12">
    <w:abstractNumId w:val="29"/>
  </w:num>
  <w:num w:numId="13">
    <w:abstractNumId w:val="43"/>
  </w:num>
  <w:num w:numId="14">
    <w:abstractNumId w:val="20"/>
  </w:num>
  <w:num w:numId="15">
    <w:abstractNumId w:val="26"/>
  </w:num>
  <w:num w:numId="16">
    <w:abstractNumId w:val="34"/>
  </w:num>
  <w:num w:numId="17">
    <w:abstractNumId w:val="39"/>
  </w:num>
  <w:num w:numId="18">
    <w:abstractNumId w:val="38"/>
  </w:num>
  <w:num w:numId="19">
    <w:abstractNumId w:val="23"/>
  </w:num>
  <w:num w:numId="20">
    <w:abstractNumId w:val="8"/>
  </w:num>
  <w:num w:numId="21">
    <w:abstractNumId w:val="28"/>
  </w:num>
  <w:num w:numId="22">
    <w:abstractNumId w:val="30"/>
  </w:num>
  <w:num w:numId="23">
    <w:abstractNumId w:val="41"/>
  </w:num>
  <w:num w:numId="24">
    <w:abstractNumId w:val="10"/>
  </w:num>
  <w:num w:numId="25">
    <w:abstractNumId w:val="3"/>
  </w:num>
  <w:num w:numId="26">
    <w:abstractNumId w:val="14"/>
  </w:num>
  <w:num w:numId="27">
    <w:abstractNumId w:val="21"/>
  </w:num>
  <w:num w:numId="28">
    <w:abstractNumId w:val="27"/>
  </w:num>
  <w:num w:numId="29">
    <w:abstractNumId w:val="18"/>
  </w:num>
  <w:num w:numId="30">
    <w:abstractNumId w:val="17"/>
  </w:num>
  <w:num w:numId="31">
    <w:abstractNumId w:val="32"/>
  </w:num>
  <w:num w:numId="32">
    <w:abstractNumId w:val="12"/>
  </w:num>
  <w:num w:numId="33">
    <w:abstractNumId w:val="15"/>
  </w:num>
  <w:num w:numId="34">
    <w:abstractNumId w:val="5"/>
  </w:num>
  <w:num w:numId="35">
    <w:abstractNumId w:val="13"/>
  </w:num>
  <w:num w:numId="36">
    <w:abstractNumId w:val="2"/>
  </w:num>
  <w:num w:numId="37">
    <w:abstractNumId w:val="22"/>
  </w:num>
  <w:num w:numId="38">
    <w:abstractNumId w:val="0"/>
  </w:num>
  <w:num w:numId="39">
    <w:abstractNumId w:val="31"/>
  </w:num>
  <w:num w:numId="40">
    <w:abstractNumId w:val="36"/>
  </w:num>
  <w:num w:numId="41">
    <w:abstractNumId w:val="7"/>
  </w:num>
  <w:num w:numId="42">
    <w:abstractNumId w:val="40"/>
  </w:num>
  <w:num w:numId="43">
    <w:abstractNumId w:val="37"/>
  </w:num>
  <w:num w:numId="44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20"/>
  <w:autoHyphenation/>
  <w:characterSpacingControl w:val="doNotCompress"/>
  <w:compat/>
  <w:rsids>
    <w:rsidRoot w:val="0061632A"/>
    <w:rsid w:val="0018236E"/>
    <w:rsid w:val="00183C9C"/>
    <w:rsid w:val="0025253E"/>
    <w:rsid w:val="0061632A"/>
    <w:rsid w:val="00C471AF"/>
    <w:rsid w:val="00FD1E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erChar">
    <w:name w:val="Header Char"/>
    <w:basedOn w:val="a0"/>
    <w:link w:val="Header"/>
    <w:uiPriority w:val="99"/>
    <w:qFormat/>
    <w:rsid w:val="00841CD9"/>
  </w:style>
  <w:style w:type="character" w:customStyle="1" w:styleId="Heading1Char">
    <w:name w:val="Heading 1 Char"/>
    <w:basedOn w:val="a0"/>
    <w:link w:val="Heading1"/>
    <w:uiPriority w:val="9"/>
    <w:qFormat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a0"/>
    <w:link w:val="Heading2"/>
    <w:uiPriority w:val="9"/>
    <w:qFormat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a0"/>
    <w:link w:val="Heading3"/>
    <w:uiPriority w:val="9"/>
    <w:qFormat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a0"/>
    <w:link w:val="Heading4"/>
    <w:uiPriority w:val="9"/>
    <w:qFormat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3">
    <w:name w:val="Подзаголовок Знак"/>
    <w:basedOn w:val="a0"/>
    <w:link w:val="a4"/>
    <w:uiPriority w:val="11"/>
    <w:qFormat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5">
    <w:name w:val="Название Знак"/>
    <w:basedOn w:val="a0"/>
    <w:link w:val="a6"/>
    <w:uiPriority w:val="10"/>
    <w:qFormat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character" w:styleId="a7">
    <w:name w:val="Emphasis"/>
    <w:basedOn w:val="a0"/>
    <w:uiPriority w:val="20"/>
    <w:qFormat/>
    <w:rsid w:val="00D1197D"/>
    <w:rPr>
      <w:i/>
      <w:iCs/>
    </w:rPr>
  </w:style>
  <w:style w:type="character" w:customStyle="1" w:styleId="-">
    <w:name w:val="Интернет-ссылка"/>
    <w:basedOn w:val="a0"/>
    <w:uiPriority w:val="99"/>
    <w:unhideWhenUsed/>
    <w:rsid w:val="0061632A"/>
    <w:rPr>
      <w:color w:val="0000FF" w:themeColor="hyperlink"/>
      <w:u w:val="single"/>
    </w:rPr>
  </w:style>
  <w:style w:type="paragraph" w:customStyle="1" w:styleId="a8">
    <w:name w:val="Заголовок"/>
    <w:basedOn w:val="a"/>
    <w:next w:val="a9"/>
    <w:qFormat/>
    <w:rsid w:val="0061632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9">
    <w:name w:val="Body Text"/>
    <w:basedOn w:val="a"/>
    <w:rsid w:val="0061632A"/>
    <w:pPr>
      <w:spacing w:after="140"/>
    </w:pPr>
  </w:style>
  <w:style w:type="paragraph" w:styleId="aa">
    <w:name w:val="List"/>
    <w:basedOn w:val="a9"/>
    <w:rsid w:val="0061632A"/>
    <w:rPr>
      <w:rFonts w:cs="Lucida Sans"/>
    </w:rPr>
  </w:style>
  <w:style w:type="paragraph" w:customStyle="1" w:styleId="Caption">
    <w:name w:val="Caption"/>
    <w:basedOn w:val="a"/>
    <w:qFormat/>
    <w:rsid w:val="0061632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b">
    <w:name w:val="index heading"/>
    <w:basedOn w:val="a"/>
    <w:qFormat/>
    <w:rsid w:val="0061632A"/>
    <w:pPr>
      <w:suppressLineNumbers/>
    </w:pPr>
    <w:rPr>
      <w:rFonts w:cs="Lucida Sans"/>
    </w:rPr>
  </w:style>
  <w:style w:type="paragraph" w:customStyle="1" w:styleId="ac">
    <w:name w:val="Колонтитул"/>
    <w:basedOn w:val="a"/>
    <w:qFormat/>
    <w:rsid w:val="0061632A"/>
  </w:style>
  <w:style w:type="paragraph" w:customStyle="1" w:styleId="Header">
    <w:name w:val="Header"/>
    <w:basedOn w:val="a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paragraph" w:styleId="ad">
    <w:name w:val="Normal Indent"/>
    <w:basedOn w:val="a"/>
    <w:uiPriority w:val="99"/>
    <w:unhideWhenUsed/>
    <w:qFormat/>
    <w:rsid w:val="00841CD9"/>
    <w:pPr>
      <w:ind w:left="720"/>
    </w:pPr>
  </w:style>
  <w:style w:type="paragraph" w:styleId="a4">
    <w:name w:val="Subtitle"/>
    <w:basedOn w:val="a"/>
    <w:next w:val="a"/>
    <w:link w:val="a3"/>
    <w:uiPriority w:val="11"/>
    <w:qFormat/>
    <w:rsid w:val="00841CD9"/>
    <w:p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6">
    <w:name w:val="Title"/>
    <w:basedOn w:val="a"/>
    <w:next w:val="a"/>
    <w:link w:val="a5"/>
    <w:uiPriority w:val="10"/>
    <w:qFormat/>
    <w:rsid w:val="00841CD9"/>
    <w:pPr>
      <w:pBdr>
        <w:bottom w:val="single" w:sz="8" w:space="4" w:color="4F81BD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paragraph" w:styleId="ae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styleId="af">
    <w:name w:val="Table Grid"/>
    <w:basedOn w:val="a1"/>
    <w:uiPriority w:val="59"/>
    <w:rsid w:val="0061632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alloon Text"/>
    <w:basedOn w:val="a"/>
    <w:link w:val="af1"/>
    <w:uiPriority w:val="99"/>
    <w:semiHidden/>
    <w:unhideWhenUsed/>
    <w:rsid w:val="00182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18236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017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f840c162" TargetMode="External"/><Relationship Id="rId18" Type="http://schemas.openxmlformats.org/officeDocument/2006/relationships/hyperlink" Target="https://m.edsoo.ru/f840c162" TargetMode="External"/><Relationship Id="rId26" Type="http://schemas.openxmlformats.org/officeDocument/2006/relationships/hyperlink" Target="https://m.edsoo.ru/f840c162" TargetMode="External"/><Relationship Id="rId39" Type="http://schemas.openxmlformats.org/officeDocument/2006/relationships/hyperlink" Target="https://m.edsoo.ru/f840c162" TargetMode="External"/><Relationship Id="rId21" Type="http://schemas.openxmlformats.org/officeDocument/2006/relationships/hyperlink" Target="https://m.edsoo.ru/f840c162" TargetMode="External"/><Relationship Id="rId34" Type="http://schemas.openxmlformats.org/officeDocument/2006/relationships/hyperlink" Target="https://m.edsoo.ru/f840c162" TargetMode="External"/><Relationship Id="rId42" Type="http://schemas.openxmlformats.org/officeDocument/2006/relationships/hyperlink" Target="https://m.edsoo.ru/f840c162" TargetMode="External"/><Relationship Id="rId47" Type="http://schemas.openxmlformats.org/officeDocument/2006/relationships/hyperlink" Target="https://m.edsoo.ru/f840c162" TargetMode="External"/><Relationship Id="rId50" Type="http://schemas.openxmlformats.org/officeDocument/2006/relationships/hyperlink" Target="https://m.edsoo.ru/f840c162" TargetMode="External"/><Relationship Id="rId55" Type="http://schemas.openxmlformats.org/officeDocument/2006/relationships/hyperlink" Target="https://m.edsoo.ru/f840c162" TargetMode="External"/><Relationship Id="rId63" Type="http://schemas.openxmlformats.org/officeDocument/2006/relationships/hyperlink" Target="https://m.edsoo.ru/f840c162" TargetMode="External"/><Relationship Id="rId68" Type="http://schemas.openxmlformats.org/officeDocument/2006/relationships/hyperlink" Target="https://m.edsoo.ru/f840c162" TargetMode="External"/><Relationship Id="rId7" Type="http://schemas.openxmlformats.org/officeDocument/2006/relationships/hyperlink" Target="https://m.edsoo.ru/f840c162" TargetMode="External"/><Relationship Id="rId71" Type="http://schemas.openxmlformats.org/officeDocument/2006/relationships/hyperlink" Target="https://m.edsoo.ru/f840c162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f840c162" TargetMode="External"/><Relationship Id="rId29" Type="http://schemas.openxmlformats.org/officeDocument/2006/relationships/hyperlink" Target="https://m.edsoo.ru/f840c162" TargetMode="External"/><Relationship Id="rId11" Type="http://schemas.openxmlformats.org/officeDocument/2006/relationships/hyperlink" Target="https://m.edsoo.ru/f840c162" TargetMode="External"/><Relationship Id="rId24" Type="http://schemas.openxmlformats.org/officeDocument/2006/relationships/hyperlink" Target="https://m.edsoo.ru/f840c162" TargetMode="External"/><Relationship Id="rId32" Type="http://schemas.openxmlformats.org/officeDocument/2006/relationships/hyperlink" Target="https://m.edsoo.ru/f840c162" TargetMode="External"/><Relationship Id="rId37" Type="http://schemas.openxmlformats.org/officeDocument/2006/relationships/hyperlink" Target="https://m.edsoo.ru/f840c162" TargetMode="External"/><Relationship Id="rId40" Type="http://schemas.openxmlformats.org/officeDocument/2006/relationships/hyperlink" Target="https://m.edsoo.ru/f840c162" TargetMode="External"/><Relationship Id="rId45" Type="http://schemas.openxmlformats.org/officeDocument/2006/relationships/hyperlink" Target="https://m.edsoo.ru/f840c162" TargetMode="External"/><Relationship Id="rId53" Type="http://schemas.openxmlformats.org/officeDocument/2006/relationships/hyperlink" Target="https://m.edsoo.ru/f840c162" TargetMode="External"/><Relationship Id="rId58" Type="http://schemas.openxmlformats.org/officeDocument/2006/relationships/hyperlink" Target="https://m.edsoo.ru/f840c162" TargetMode="External"/><Relationship Id="rId66" Type="http://schemas.openxmlformats.org/officeDocument/2006/relationships/hyperlink" Target="https://m.edsoo.ru/f840c162" TargetMode="External"/><Relationship Id="rId74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hyperlink" Target="https://m.edsoo.ru/f840c162" TargetMode="External"/><Relationship Id="rId23" Type="http://schemas.openxmlformats.org/officeDocument/2006/relationships/hyperlink" Target="https://m.edsoo.ru/f840c162" TargetMode="External"/><Relationship Id="rId28" Type="http://schemas.openxmlformats.org/officeDocument/2006/relationships/hyperlink" Target="https://m.edsoo.ru/f840c162" TargetMode="External"/><Relationship Id="rId36" Type="http://schemas.openxmlformats.org/officeDocument/2006/relationships/hyperlink" Target="https://m.edsoo.ru/f840c162" TargetMode="External"/><Relationship Id="rId49" Type="http://schemas.openxmlformats.org/officeDocument/2006/relationships/hyperlink" Target="https://m.edsoo.ru/f840c162" TargetMode="External"/><Relationship Id="rId57" Type="http://schemas.openxmlformats.org/officeDocument/2006/relationships/hyperlink" Target="https://m.edsoo.ru/f840c162" TargetMode="External"/><Relationship Id="rId61" Type="http://schemas.openxmlformats.org/officeDocument/2006/relationships/hyperlink" Target="https://m.edsoo.ru/f840c162" TargetMode="External"/><Relationship Id="rId10" Type="http://schemas.openxmlformats.org/officeDocument/2006/relationships/hyperlink" Target="https://m.edsoo.ru/f840c162" TargetMode="External"/><Relationship Id="rId19" Type="http://schemas.openxmlformats.org/officeDocument/2006/relationships/hyperlink" Target="https://m.edsoo.ru/f840c162" TargetMode="External"/><Relationship Id="rId31" Type="http://schemas.openxmlformats.org/officeDocument/2006/relationships/hyperlink" Target="https://m.edsoo.ru/f840c162" TargetMode="External"/><Relationship Id="rId44" Type="http://schemas.openxmlformats.org/officeDocument/2006/relationships/hyperlink" Target="https://m.edsoo.ru/f840c162" TargetMode="External"/><Relationship Id="rId52" Type="http://schemas.openxmlformats.org/officeDocument/2006/relationships/hyperlink" Target="https://m.edsoo.ru/f840c162" TargetMode="External"/><Relationship Id="rId60" Type="http://schemas.openxmlformats.org/officeDocument/2006/relationships/hyperlink" Target="https://m.edsoo.ru/f840c162" TargetMode="External"/><Relationship Id="rId65" Type="http://schemas.openxmlformats.org/officeDocument/2006/relationships/hyperlink" Target="https://m.edsoo.ru/f840c162" TargetMode="External"/><Relationship Id="rId73" Type="http://schemas.openxmlformats.org/officeDocument/2006/relationships/hyperlink" Target="https://m.edsoo.ru/f840c16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f840c162" TargetMode="External"/><Relationship Id="rId14" Type="http://schemas.openxmlformats.org/officeDocument/2006/relationships/hyperlink" Target="https://m.edsoo.ru/f840c162" TargetMode="External"/><Relationship Id="rId22" Type="http://schemas.openxmlformats.org/officeDocument/2006/relationships/hyperlink" Target="https://m.edsoo.ru/f840c162" TargetMode="External"/><Relationship Id="rId27" Type="http://schemas.openxmlformats.org/officeDocument/2006/relationships/hyperlink" Target="https://m.edsoo.ru/f840c162" TargetMode="External"/><Relationship Id="rId30" Type="http://schemas.openxmlformats.org/officeDocument/2006/relationships/hyperlink" Target="https://m.edsoo.ru/f840c162" TargetMode="External"/><Relationship Id="rId35" Type="http://schemas.openxmlformats.org/officeDocument/2006/relationships/hyperlink" Target="https://m.edsoo.ru/f840c162" TargetMode="External"/><Relationship Id="rId43" Type="http://schemas.openxmlformats.org/officeDocument/2006/relationships/hyperlink" Target="https://m.edsoo.ru/f840c162" TargetMode="External"/><Relationship Id="rId48" Type="http://schemas.openxmlformats.org/officeDocument/2006/relationships/hyperlink" Target="https://m.edsoo.ru/f840c162" TargetMode="External"/><Relationship Id="rId56" Type="http://schemas.openxmlformats.org/officeDocument/2006/relationships/hyperlink" Target="https://m.edsoo.ru/f840c162" TargetMode="External"/><Relationship Id="rId64" Type="http://schemas.openxmlformats.org/officeDocument/2006/relationships/hyperlink" Target="https://m.edsoo.ru/f840c162" TargetMode="External"/><Relationship Id="rId69" Type="http://schemas.openxmlformats.org/officeDocument/2006/relationships/hyperlink" Target="https://m.edsoo.ru/f840c162" TargetMode="External"/><Relationship Id="rId8" Type="http://schemas.openxmlformats.org/officeDocument/2006/relationships/hyperlink" Target="https://m.edsoo.ru/f840c162" TargetMode="External"/><Relationship Id="rId51" Type="http://schemas.openxmlformats.org/officeDocument/2006/relationships/hyperlink" Target="https://m.edsoo.ru/f840c162" TargetMode="External"/><Relationship Id="rId72" Type="http://schemas.openxmlformats.org/officeDocument/2006/relationships/hyperlink" Target="https://m.edsoo.ru/f840c162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f840c162" TargetMode="External"/><Relationship Id="rId17" Type="http://schemas.openxmlformats.org/officeDocument/2006/relationships/hyperlink" Target="https://m.edsoo.ru/f840c162" TargetMode="External"/><Relationship Id="rId25" Type="http://schemas.openxmlformats.org/officeDocument/2006/relationships/hyperlink" Target="https://m.edsoo.ru/f840c162" TargetMode="External"/><Relationship Id="rId33" Type="http://schemas.openxmlformats.org/officeDocument/2006/relationships/hyperlink" Target="https://m.edsoo.ru/f840c162" TargetMode="External"/><Relationship Id="rId38" Type="http://schemas.openxmlformats.org/officeDocument/2006/relationships/hyperlink" Target="https://m.edsoo.ru/f840c162" TargetMode="External"/><Relationship Id="rId46" Type="http://schemas.openxmlformats.org/officeDocument/2006/relationships/hyperlink" Target="https://m.edsoo.ru/f840c162" TargetMode="External"/><Relationship Id="rId59" Type="http://schemas.openxmlformats.org/officeDocument/2006/relationships/hyperlink" Target="https://m.edsoo.ru/f840c162" TargetMode="External"/><Relationship Id="rId67" Type="http://schemas.openxmlformats.org/officeDocument/2006/relationships/hyperlink" Target="https://m.edsoo.ru/f840c162" TargetMode="External"/><Relationship Id="rId20" Type="http://schemas.openxmlformats.org/officeDocument/2006/relationships/hyperlink" Target="https://m.edsoo.ru/f840c162" TargetMode="External"/><Relationship Id="rId41" Type="http://schemas.openxmlformats.org/officeDocument/2006/relationships/hyperlink" Target="https://m.edsoo.ru/f840c162" TargetMode="External"/><Relationship Id="rId54" Type="http://schemas.openxmlformats.org/officeDocument/2006/relationships/hyperlink" Target="https://m.edsoo.ru/f840c162" TargetMode="External"/><Relationship Id="rId62" Type="http://schemas.openxmlformats.org/officeDocument/2006/relationships/hyperlink" Target="https://m.edsoo.ru/f840c162" TargetMode="External"/><Relationship Id="rId70" Type="http://schemas.openxmlformats.org/officeDocument/2006/relationships/hyperlink" Target="https://m.edsoo.ru/f840c162" TargetMode="External"/><Relationship Id="rId75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m.edsoo.ru/f840c16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5415</Words>
  <Characters>30872</Characters>
  <Application>Microsoft Office Word</Application>
  <DocSecurity>0</DocSecurity>
  <Lines>257</Lines>
  <Paragraphs>72</Paragraphs>
  <ScaleCrop>false</ScaleCrop>
  <Company>HP</Company>
  <LinksUpToDate>false</LinksUpToDate>
  <CharactersWithSpaces>36215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2024-09-24T05:34:00Z</cp:lastPrinted>
  <dcterms:created xsi:type="dcterms:W3CDTF">2024-09-23T19:43:00Z</dcterms:created>
  <dcterms:modified xsi:type="dcterms:W3CDTF">2024-09-24T08:11:00Z</dcterms:modified>
  <dc:language>ru-RU</dc:language>
</cp:coreProperties>
</file>